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40A" w:rsidRDefault="0095240A" w:rsidP="0095240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0130" cy="858800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130" cy="8588009"/>
                    </a:xfrm>
                    <a:prstGeom prst="rect">
                      <a:avLst/>
                    </a:prstGeom>
                    <a:noFill/>
                    <a:ln w="9525">
                      <a:noFill/>
                      <a:miter lim="800000"/>
                      <a:headEnd/>
                      <a:tailEnd/>
                    </a:ln>
                  </pic:spPr>
                </pic:pic>
              </a:graphicData>
            </a:graphic>
          </wp:inline>
        </w:drawing>
      </w:r>
    </w:p>
    <w:p w:rsidR="0095240A" w:rsidRDefault="0095240A" w:rsidP="006273EC">
      <w:pPr>
        <w:spacing w:after="0" w:line="240" w:lineRule="auto"/>
        <w:jc w:val="center"/>
        <w:rPr>
          <w:rFonts w:ascii="Times New Roman" w:hAnsi="Times New Roman" w:cs="Times New Roman"/>
          <w:b/>
          <w:sz w:val="24"/>
          <w:szCs w:val="24"/>
        </w:rPr>
      </w:pPr>
    </w:p>
    <w:p w:rsidR="0095240A" w:rsidRDefault="0095240A" w:rsidP="006273EC">
      <w:pPr>
        <w:spacing w:after="0" w:line="240" w:lineRule="auto"/>
        <w:jc w:val="center"/>
        <w:rPr>
          <w:rFonts w:ascii="Times New Roman" w:hAnsi="Times New Roman" w:cs="Times New Roman"/>
          <w:b/>
          <w:sz w:val="24"/>
          <w:szCs w:val="24"/>
        </w:rPr>
      </w:pPr>
    </w:p>
    <w:p w:rsidR="0095240A" w:rsidRDefault="0095240A" w:rsidP="0095240A">
      <w:pPr>
        <w:spacing w:after="0" w:line="240" w:lineRule="auto"/>
        <w:rPr>
          <w:rFonts w:ascii="Times New Roman" w:hAnsi="Times New Roman" w:cs="Times New Roman"/>
          <w:b/>
          <w:sz w:val="24"/>
          <w:szCs w:val="24"/>
        </w:rPr>
      </w:pPr>
    </w:p>
    <w:p w:rsidR="00A43C60" w:rsidRPr="0067055D" w:rsidRDefault="00A43C60" w:rsidP="0095240A">
      <w:pPr>
        <w:spacing w:after="0" w:line="240" w:lineRule="auto"/>
        <w:jc w:val="center"/>
        <w:rPr>
          <w:rFonts w:ascii="Times New Roman" w:hAnsi="Times New Roman" w:cs="Times New Roman"/>
          <w:b/>
          <w:sz w:val="24"/>
          <w:szCs w:val="24"/>
        </w:rPr>
      </w:pPr>
      <w:r w:rsidRPr="0067055D">
        <w:rPr>
          <w:rFonts w:ascii="Times New Roman" w:hAnsi="Times New Roman" w:cs="Times New Roman"/>
          <w:b/>
          <w:sz w:val="24"/>
          <w:szCs w:val="24"/>
        </w:rPr>
        <w:lastRenderedPageBreak/>
        <w:t>Оглавление</w:t>
      </w:r>
    </w:p>
    <w:p w:rsidR="00A43C60" w:rsidRPr="0067055D" w:rsidRDefault="00A43C60" w:rsidP="006273EC">
      <w:pPr>
        <w:spacing w:after="0" w:line="240" w:lineRule="auto"/>
        <w:rPr>
          <w:rFonts w:ascii="Times New Roman" w:hAnsi="Times New Roman" w:cs="Times New Roman"/>
          <w:b/>
          <w:sz w:val="24"/>
          <w:szCs w:val="24"/>
        </w:rPr>
      </w:pPr>
      <w:r w:rsidRPr="0067055D">
        <w:rPr>
          <w:rFonts w:ascii="Times New Roman" w:hAnsi="Times New Roman" w:cs="Times New Roman"/>
          <w:sz w:val="24"/>
          <w:szCs w:val="24"/>
        </w:rPr>
        <w:t xml:space="preserve">Общие положения </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Адаптированная основная общеобразовательная программа учащихся с расстройствами утистического спектра начального общего образования (Вариант 8.2.).</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1.Целевой раздел</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1.1.Пояснительная записка</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1.2.Планируемые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1.3.Система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2.Содержательный раздел</w:t>
      </w:r>
    </w:p>
    <w:p w:rsidR="00A43C60"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2.1.Программы учебных предметов, курсов коррекционно – развивающей области</w:t>
      </w:r>
    </w:p>
    <w:p w:rsidR="00B44E86" w:rsidRDefault="00B44E86" w:rsidP="006273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2.2.Программа духовно-нравственного воспитания</w:t>
      </w:r>
    </w:p>
    <w:p w:rsidR="00B44E86" w:rsidRPr="0067055D" w:rsidRDefault="00B44E86" w:rsidP="006273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Программа экологической культуры и здоровьесбережение</w:t>
      </w:r>
    </w:p>
    <w:p w:rsidR="00A43C60" w:rsidRPr="0067055D" w:rsidRDefault="00B44E86" w:rsidP="006273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A43C60" w:rsidRPr="0067055D">
        <w:rPr>
          <w:rFonts w:ascii="Times New Roman" w:hAnsi="Times New Roman" w:cs="Times New Roman"/>
          <w:sz w:val="24"/>
          <w:szCs w:val="24"/>
        </w:rPr>
        <w:t>.Программа коррекционной работы</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3.Организационный раздел</w:t>
      </w:r>
    </w:p>
    <w:p w:rsidR="00A43C60"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3.1.Учебный план</w:t>
      </w:r>
    </w:p>
    <w:p w:rsidR="00F42AFA" w:rsidRPr="0067055D" w:rsidRDefault="00F42AFA" w:rsidP="006273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r w:rsidRPr="0067055D">
        <w:rPr>
          <w:rFonts w:ascii="Times New Roman" w:hAnsi="Times New Roman" w:cs="Times New Roman"/>
          <w:sz w:val="24"/>
          <w:szCs w:val="24"/>
        </w:rPr>
        <w:t>.Программа внеурочной деятельности</w:t>
      </w:r>
    </w:p>
    <w:p w:rsidR="00A43C60" w:rsidRPr="0067055D" w:rsidRDefault="00F42AFA" w:rsidP="006273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sidR="00A43C60" w:rsidRPr="0067055D">
        <w:rPr>
          <w:rFonts w:ascii="Times New Roman" w:hAnsi="Times New Roman" w:cs="Times New Roman"/>
          <w:sz w:val="24"/>
          <w:szCs w:val="24"/>
        </w:rPr>
        <w:t>.Система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Приложения </w:t>
      </w:r>
    </w:p>
    <w:p w:rsidR="00A43C60" w:rsidRPr="0067055D" w:rsidRDefault="00A43C60" w:rsidP="006273EC">
      <w:pPr>
        <w:spacing w:after="0" w:line="240" w:lineRule="auto"/>
        <w:jc w:val="both"/>
        <w:rPr>
          <w:rFonts w:ascii="Times New Roman" w:hAnsi="Times New Roman" w:cs="Times New Roman"/>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p>
    <w:p w:rsidR="00A43C60" w:rsidRPr="0067055D" w:rsidRDefault="00A43C60" w:rsidP="006273EC">
      <w:pPr>
        <w:spacing w:after="0" w:line="240" w:lineRule="auto"/>
        <w:rPr>
          <w:rFonts w:ascii="Times New Roman" w:hAnsi="Times New Roman" w:cs="Times New Roman"/>
          <w:b/>
          <w:sz w:val="24"/>
          <w:szCs w:val="24"/>
        </w:rPr>
      </w:pPr>
    </w:p>
    <w:p w:rsidR="006273EC" w:rsidRPr="0067055D" w:rsidRDefault="006273EC" w:rsidP="006273EC">
      <w:pPr>
        <w:spacing w:after="0" w:line="240" w:lineRule="auto"/>
        <w:rPr>
          <w:rFonts w:ascii="Times New Roman" w:hAnsi="Times New Roman" w:cs="Times New Roman"/>
          <w:b/>
          <w:sz w:val="24"/>
          <w:szCs w:val="24"/>
        </w:rPr>
      </w:pPr>
    </w:p>
    <w:p w:rsidR="006273EC" w:rsidRPr="0067055D" w:rsidRDefault="006273EC" w:rsidP="006273EC">
      <w:pPr>
        <w:spacing w:after="0" w:line="240" w:lineRule="auto"/>
        <w:rPr>
          <w:rFonts w:ascii="Times New Roman" w:hAnsi="Times New Roman" w:cs="Times New Roman"/>
          <w:b/>
          <w:sz w:val="24"/>
          <w:szCs w:val="24"/>
        </w:rPr>
      </w:pPr>
    </w:p>
    <w:p w:rsidR="002F6180" w:rsidRPr="0067055D" w:rsidRDefault="002F6180" w:rsidP="006273EC">
      <w:pPr>
        <w:spacing w:after="0" w:line="240" w:lineRule="auto"/>
        <w:jc w:val="center"/>
        <w:rPr>
          <w:rFonts w:ascii="Times New Roman" w:hAnsi="Times New Roman" w:cs="Times New Roman"/>
          <w:b/>
          <w:sz w:val="24"/>
          <w:szCs w:val="24"/>
        </w:rPr>
      </w:pPr>
      <w:r w:rsidRPr="0067055D">
        <w:rPr>
          <w:rFonts w:ascii="Times New Roman" w:hAnsi="Times New Roman" w:cs="Times New Roman"/>
          <w:b/>
          <w:sz w:val="24"/>
          <w:szCs w:val="24"/>
        </w:rPr>
        <w:t>Общие положения</w:t>
      </w:r>
    </w:p>
    <w:p w:rsidR="002F6180" w:rsidRPr="0067055D" w:rsidRDefault="002F618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1.1.Адапт</w:t>
      </w:r>
      <w:r w:rsidR="00DD0F7C">
        <w:rPr>
          <w:rFonts w:ascii="Times New Roman" w:hAnsi="Times New Roman" w:cs="Times New Roman"/>
          <w:sz w:val="24"/>
          <w:szCs w:val="24"/>
        </w:rPr>
        <w:t>ир</w:t>
      </w:r>
      <w:r w:rsidRPr="0067055D">
        <w:rPr>
          <w:rFonts w:ascii="Times New Roman" w:hAnsi="Times New Roman" w:cs="Times New Roman"/>
          <w:sz w:val="24"/>
          <w:szCs w:val="24"/>
        </w:rPr>
        <w:t>ованная основная общеобразовательная программа начального общего образования обучающихся с</w:t>
      </w:r>
      <w:r w:rsidR="00A43C60" w:rsidRPr="0067055D">
        <w:rPr>
          <w:rFonts w:ascii="Times New Roman" w:hAnsi="Times New Roman" w:cs="Times New Roman"/>
          <w:sz w:val="24"/>
          <w:szCs w:val="24"/>
        </w:rPr>
        <w:t xml:space="preserve"> расстройствами аутистического спектра</w:t>
      </w:r>
      <w:r w:rsidRPr="0067055D">
        <w:rPr>
          <w:rFonts w:ascii="Times New Roman" w:hAnsi="Times New Roman" w:cs="Times New Roman"/>
          <w:sz w:val="24"/>
          <w:szCs w:val="24"/>
        </w:rPr>
        <w:t xml:space="preserve"> (да</w:t>
      </w:r>
      <w:r w:rsidR="00A43C60" w:rsidRPr="0067055D">
        <w:rPr>
          <w:rFonts w:ascii="Times New Roman" w:hAnsi="Times New Roman" w:cs="Times New Roman"/>
          <w:sz w:val="24"/>
          <w:szCs w:val="24"/>
        </w:rPr>
        <w:t>лее – АООП НОО обучающихся с РАС</w:t>
      </w:r>
      <w:r w:rsidRPr="0067055D">
        <w:rPr>
          <w:rFonts w:ascii="Times New Roman" w:hAnsi="Times New Roman" w:cs="Times New Roman"/>
          <w:sz w:val="24"/>
          <w:szCs w:val="24"/>
        </w:rPr>
        <w:t>)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2F6180" w:rsidRPr="0067055D" w:rsidRDefault="002F618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1.2.АООП НОО</w:t>
      </w:r>
      <w:r w:rsidR="00A43C60" w:rsidRPr="0067055D">
        <w:rPr>
          <w:rFonts w:ascii="Times New Roman" w:hAnsi="Times New Roman" w:cs="Times New Roman"/>
          <w:sz w:val="24"/>
          <w:szCs w:val="24"/>
        </w:rPr>
        <w:t xml:space="preserve"> РАС</w:t>
      </w:r>
      <w:r w:rsidRPr="0067055D">
        <w:rPr>
          <w:rFonts w:ascii="Times New Roman" w:hAnsi="Times New Roman" w:cs="Times New Roman"/>
          <w:sz w:val="24"/>
          <w:szCs w:val="24"/>
        </w:rPr>
        <w:t xml:space="preserve"> определяет содержание образования, ожидаемые результаты и условия ее реализации</w:t>
      </w:r>
      <w:r w:rsidR="00A43C60" w:rsidRPr="0067055D">
        <w:rPr>
          <w:rFonts w:ascii="Times New Roman" w:hAnsi="Times New Roman" w:cs="Times New Roman"/>
          <w:sz w:val="24"/>
          <w:szCs w:val="24"/>
        </w:rPr>
        <w:t>.</w:t>
      </w:r>
    </w:p>
    <w:p w:rsidR="002F6180" w:rsidRPr="0067055D" w:rsidRDefault="002F618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1.3.Нормативно – п</w:t>
      </w:r>
      <w:r w:rsidR="00A43C60" w:rsidRPr="0067055D">
        <w:rPr>
          <w:rFonts w:ascii="Times New Roman" w:hAnsi="Times New Roman" w:cs="Times New Roman"/>
          <w:sz w:val="24"/>
          <w:szCs w:val="24"/>
        </w:rPr>
        <w:t xml:space="preserve">равовую базу </w:t>
      </w:r>
      <w:r w:rsidRPr="0067055D">
        <w:rPr>
          <w:rFonts w:ascii="Times New Roman" w:hAnsi="Times New Roman" w:cs="Times New Roman"/>
          <w:sz w:val="24"/>
          <w:szCs w:val="24"/>
        </w:rPr>
        <w:t xml:space="preserve"> составляют:</w:t>
      </w:r>
    </w:p>
    <w:p w:rsidR="00A43C60" w:rsidRPr="0067055D" w:rsidRDefault="00A43C60" w:rsidP="006273EC">
      <w:pPr>
        <w:pStyle w:val="Default"/>
        <w:jc w:val="both"/>
      </w:pPr>
      <w:r w:rsidRPr="0067055D">
        <w:t xml:space="preserve">-   Закон о РФ «Об образовании в Российской Федерации» № 273-ФЗ от 29 декабря 2012 года; </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Федеральный государственный образовательный стандарт начального общего образования обучающихся с ограниченными возможностями здоровья (утвержден приказом Министерства образования и науки Российской Федерации от 06.10.2009г. № 373 с изменениями);</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Письмо Минобрнауки РФ от 18.04.2008 №АФ-150/06 «О создании условий для получения образования детьми с ОВЗ и детьми-инвалидами»;</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Приказ Минобрнауки Пермского края от 18.07.2014 №СЭД-26-01-04-627 (ред.от 11.09.2014) «Об утверждении Порядка регламентации и оформления отношений </w:t>
      </w:r>
      <w:r w:rsidR="003D7013" w:rsidRPr="0067055D">
        <w:rPr>
          <w:rFonts w:ascii="Times New Roman" w:hAnsi="Times New Roman" w:cs="Times New Roman"/>
          <w:sz w:val="24"/>
          <w:szCs w:val="24"/>
        </w:rPr>
        <w:t>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на дому»;</w:t>
      </w:r>
    </w:p>
    <w:p w:rsidR="00A43C60" w:rsidRPr="0067055D" w:rsidRDefault="00A43C60"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Постановление Главного государственного санитарного врача РФ от 10.07.2015 г. №26 (2.4.2.3286-15 СанПиН ОВЗ).</w:t>
      </w:r>
    </w:p>
    <w:p w:rsidR="002F6180" w:rsidRPr="0067055D" w:rsidRDefault="002F6180" w:rsidP="006273EC">
      <w:pPr>
        <w:pStyle w:val="Default"/>
        <w:jc w:val="both"/>
      </w:pPr>
      <w:r w:rsidRPr="0067055D">
        <w:t>-Устав</w:t>
      </w:r>
      <w:r w:rsidR="003D7013" w:rsidRPr="0067055D">
        <w:t xml:space="preserve"> МБОУ «Малосивинская О</w:t>
      </w:r>
      <w:r w:rsidRPr="0067055D">
        <w:t xml:space="preserve">ОШ». </w:t>
      </w:r>
    </w:p>
    <w:p w:rsidR="002F6180" w:rsidRPr="0067055D" w:rsidRDefault="002F6180" w:rsidP="006273EC">
      <w:pPr>
        <w:pStyle w:val="Default"/>
        <w:jc w:val="both"/>
      </w:pPr>
      <w:r w:rsidRPr="0067055D">
        <w:t>1.4.Стру</w:t>
      </w:r>
      <w:r w:rsidR="003D7013" w:rsidRPr="0067055D">
        <w:t>ктура АООП НОО обучающихся с РАС</w:t>
      </w:r>
      <w:r w:rsidRPr="0067055D">
        <w:t xml:space="preserve"> включает целевой, содержательный и организационный разделы.</w:t>
      </w:r>
    </w:p>
    <w:p w:rsidR="002F6180" w:rsidRPr="0067055D" w:rsidRDefault="002F6180" w:rsidP="006273EC">
      <w:pPr>
        <w:pStyle w:val="Default"/>
        <w:jc w:val="both"/>
      </w:pPr>
      <w:r w:rsidRPr="0067055D">
        <w:rPr>
          <w:b/>
        </w:rPr>
        <w:t xml:space="preserve">Целевой раздел </w:t>
      </w:r>
      <w:r w:rsidRPr="0067055D">
        <w:t>определяет общее назначение, цели, задачи и планируемые результаты реали</w:t>
      </w:r>
      <w:r w:rsidR="003D7013" w:rsidRPr="0067055D">
        <w:t>зации АООП НОО обучающихся с РАС</w:t>
      </w:r>
      <w:r w:rsidRPr="0067055D">
        <w:t>, а также способы определения достижений целей и результатов.</w:t>
      </w:r>
    </w:p>
    <w:p w:rsidR="002F6180" w:rsidRPr="0067055D" w:rsidRDefault="002F6180" w:rsidP="006273EC">
      <w:pPr>
        <w:pStyle w:val="Default"/>
        <w:jc w:val="both"/>
      </w:pPr>
      <w:r w:rsidRPr="0067055D">
        <w:t>Целевой раздел включает:</w:t>
      </w:r>
    </w:p>
    <w:p w:rsidR="002F6180" w:rsidRPr="0067055D" w:rsidRDefault="002F6180" w:rsidP="006273EC">
      <w:pPr>
        <w:pStyle w:val="Default"/>
        <w:jc w:val="both"/>
      </w:pPr>
      <w:r w:rsidRPr="0067055D">
        <w:t>-пояснительную записку</w:t>
      </w:r>
    </w:p>
    <w:p w:rsidR="002F6180" w:rsidRPr="0067055D" w:rsidRDefault="002F6180" w:rsidP="006273EC">
      <w:pPr>
        <w:pStyle w:val="Default"/>
        <w:jc w:val="both"/>
      </w:pPr>
      <w:r w:rsidRPr="0067055D">
        <w:t>-планируемые результаты освоения обучающимися с ЗПР АООП НОО</w:t>
      </w:r>
    </w:p>
    <w:p w:rsidR="002F6180" w:rsidRPr="0067055D" w:rsidRDefault="002F6180" w:rsidP="006273EC">
      <w:pPr>
        <w:pStyle w:val="Default"/>
        <w:jc w:val="both"/>
      </w:pPr>
      <w:r w:rsidRPr="0067055D">
        <w:t>-систему оценки достижения планируемых результатов освоения АООП НОО</w:t>
      </w:r>
    </w:p>
    <w:p w:rsidR="002F6180" w:rsidRPr="0067055D" w:rsidRDefault="002F6180" w:rsidP="006273EC">
      <w:pPr>
        <w:pStyle w:val="Default"/>
        <w:jc w:val="both"/>
      </w:pPr>
      <w:r w:rsidRPr="0067055D">
        <w:rPr>
          <w:b/>
        </w:rPr>
        <w:t>Содержательный раздел</w:t>
      </w:r>
      <w:r w:rsidRPr="0067055D">
        <w:t xml:space="preserve"> определяет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p>
    <w:p w:rsidR="002F6180" w:rsidRPr="0067055D" w:rsidRDefault="002F6180" w:rsidP="006273EC">
      <w:pPr>
        <w:pStyle w:val="Default"/>
        <w:jc w:val="both"/>
      </w:pPr>
      <w:r w:rsidRPr="0067055D">
        <w:t>-программу формирования универсальных учебных действий</w:t>
      </w:r>
    </w:p>
    <w:p w:rsidR="002F6180" w:rsidRPr="0067055D" w:rsidRDefault="002F6180" w:rsidP="006273EC">
      <w:pPr>
        <w:pStyle w:val="Default"/>
        <w:jc w:val="both"/>
      </w:pPr>
      <w:r w:rsidRPr="0067055D">
        <w:t>- программы отдельных учебных предметов, курсов коррекционно – развивающей области</w:t>
      </w:r>
    </w:p>
    <w:p w:rsidR="002F6180" w:rsidRPr="0067055D" w:rsidRDefault="002F6180" w:rsidP="006273EC">
      <w:pPr>
        <w:pStyle w:val="Default"/>
        <w:jc w:val="both"/>
      </w:pPr>
      <w:r w:rsidRPr="0067055D">
        <w:t>-программу духовно – нравственного развит</w:t>
      </w:r>
      <w:r w:rsidR="003D7013" w:rsidRPr="0067055D">
        <w:t>ия, воспитания обучающихся с РАС</w:t>
      </w:r>
    </w:p>
    <w:p w:rsidR="002F6180" w:rsidRPr="0067055D" w:rsidRDefault="002F6180" w:rsidP="006273EC">
      <w:pPr>
        <w:pStyle w:val="Default"/>
        <w:jc w:val="both"/>
      </w:pPr>
      <w:r w:rsidRPr="0067055D">
        <w:t>-программу формирования экологической культуры здорового и безопасного образа жизни</w:t>
      </w:r>
    </w:p>
    <w:p w:rsidR="002F6180" w:rsidRPr="0067055D" w:rsidRDefault="002F6180" w:rsidP="006273EC">
      <w:pPr>
        <w:pStyle w:val="Default"/>
        <w:jc w:val="both"/>
      </w:pPr>
      <w:r w:rsidRPr="0067055D">
        <w:t>-программу коррекционной работы</w:t>
      </w:r>
    </w:p>
    <w:p w:rsidR="002F6180" w:rsidRPr="0067055D" w:rsidRDefault="00F42AFA" w:rsidP="006273EC">
      <w:pPr>
        <w:pStyle w:val="Default"/>
        <w:jc w:val="both"/>
      </w:pPr>
      <w:r w:rsidRPr="0067055D">
        <w:rPr>
          <w:b/>
        </w:rPr>
        <w:t xml:space="preserve"> </w:t>
      </w:r>
      <w:r w:rsidR="002F6180" w:rsidRPr="0067055D">
        <w:rPr>
          <w:b/>
        </w:rPr>
        <w:t xml:space="preserve">Организационный раздел </w:t>
      </w:r>
      <w:r w:rsidR="002F6180" w:rsidRPr="0067055D">
        <w:t xml:space="preserve">определяет общие рамки организации образовательного процесса, а также механизмы </w:t>
      </w:r>
      <w:r w:rsidR="003D7013" w:rsidRPr="0067055D">
        <w:t>реализации компонентов АООП НОО с РАС.</w:t>
      </w:r>
    </w:p>
    <w:p w:rsidR="002F6180" w:rsidRPr="0067055D" w:rsidRDefault="002F6180" w:rsidP="006273EC">
      <w:pPr>
        <w:pStyle w:val="Default"/>
        <w:jc w:val="both"/>
      </w:pPr>
      <w:r w:rsidRPr="0067055D">
        <w:t>Организационный раздел включает:</w:t>
      </w:r>
    </w:p>
    <w:p w:rsidR="002F6180" w:rsidRDefault="002F6180" w:rsidP="006273EC">
      <w:pPr>
        <w:pStyle w:val="Default"/>
        <w:jc w:val="both"/>
      </w:pPr>
      <w:r w:rsidRPr="0067055D">
        <w:t>-учебный план начального общего образования</w:t>
      </w:r>
    </w:p>
    <w:p w:rsidR="00F42AFA" w:rsidRPr="0067055D" w:rsidRDefault="00F42AFA" w:rsidP="006273EC">
      <w:pPr>
        <w:pStyle w:val="Default"/>
        <w:jc w:val="both"/>
      </w:pPr>
      <w:r w:rsidRPr="0067055D">
        <w:t>-программу внеурочной деятельности</w:t>
      </w:r>
    </w:p>
    <w:p w:rsidR="002F6180" w:rsidRPr="0067055D" w:rsidRDefault="002F6180" w:rsidP="006273EC">
      <w:pPr>
        <w:pStyle w:val="Default"/>
        <w:jc w:val="both"/>
      </w:pPr>
      <w:r w:rsidRPr="0067055D">
        <w:t xml:space="preserve">-систему специальных условий реализации АООП НОО </w:t>
      </w:r>
      <w:r w:rsidR="003D7013" w:rsidRPr="0067055D">
        <w:t xml:space="preserve">с РАС </w:t>
      </w:r>
      <w:r w:rsidRPr="0067055D">
        <w:t>в соответствии с требованиями Стандарта.</w:t>
      </w:r>
    </w:p>
    <w:p w:rsidR="006273EC" w:rsidRPr="0067055D" w:rsidRDefault="002F6180" w:rsidP="006273EC">
      <w:pPr>
        <w:pStyle w:val="Default"/>
        <w:jc w:val="both"/>
      </w:pPr>
      <w:r w:rsidRPr="0067055D">
        <w:lastRenderedPageBreak/>
        <w:t xml:space="preserve">        Определение вар</w:t>
      </w:r>
      <w:r w:rsidR="003D7013" w:rsidRPr="0067055D">
        <w:t>ианта АООП НОО обучающихся с РАС</w:t>
      </w:r>
      <w:r w:rsidRPr="0067055D">
        <w:t xml:space="preserve"> осуществляется на основе рекомендаций психолого – медико – педагогической комиссии (далее ПМПК), сформулированных на основе рекомендаций комплексного психолого – медико – педагогического обследования в порядке, установленном законодательством Российской Федерации</w:t>
      </w:r>
    </w:p>
    <w:p w:rsidR="009C088E" w:rsidRPr="0067055D" w:rsidRDefault="00DD0F7C" w:rsidP="00DD0F7C">
      <w:pPr>
        <w:pStyle w:val="Default"/>
        <w:ind w:left="720"/>
        <w:jc w:val="center"/>
      </w:pPr>
      <w:r>
        <w:rPr>
          <w:b/>
        </w:rPr>
        <w:t>1.ЦЕЛЕВОЙ РАЗДЕЛ</w:t>
      </w:r>
    </w:p>
    <w:p w:rsidR="00B4270A" w:rsidRPr="00DD0F7C" w:rsidRDefault="00B4270A" w:rsidP="006273EC">
      <w:pPr>
        <w:pStyle w:val="a7"/>
        <w:numPr>
          <w:ilvl w:val="1"/>
          <w:numId w:val="4"/>
        </w:numPr>
        <w:spacing w:before="240" w:after="240" w:line="240" w:lineRule="auto"/>
        <w:ind w:left="0" w:firstLine="0"/>
        <w:jc w:val="both"/>
        <w:outlineLvl w:val="0"/>
        <w:rPr>
          <w:rFonts w:ascii="Times New Roman" w:hAnsi="Times New Roman" w:cs="Times New Roman"/>
          <w:b/>
          <w:sz w:val="28"/>
          <w:szCs w:val="28"/>
        </w:rPr>
      </w:pPr>
      <w:r w:rsidRPr="00DD0F7C">
        <w:rPr>
          <w:rFonts w:ascii="Times New Roman" w:hAnsi="Times New Roman" w:cs="Times New Roman"/>
          <w:b/>
          <w:sz w:val="28"/>
          <w:szCs w:val="28"/>
        </w:rPr>
        <w:t>Пояснительная записка</w:t>
      </w:r>
    </w:p>
    <w:p w:rsidR="00C10BBB" w:rsidRPr="0067055D" w:rsidRDefault="00C10BBB" w:rsidP="006273EC">
      <w:pPr>
        <w:pStyle w:val="14TexstOSNOVA1012"/>
        <w:numPr>
          <w:ilvl w:val="2"/>
          <w:numId w:val="4"/>
        </w:numPr>
        <w:spacing w:line="240" w:lineRule="auto"/>
        <w:ind w:left="0" w:firstLine="0"/>
        <w:rPr>
          <w:rFonts w:ascii="Times New Roman" w:hAnsi="Times New Roman" w:cs="Times New Roman"/>
          <w:b/>
          <w:sz w:val="24"/>
          <w:szCs w:val="24"/>
        </w:rPr>
      </w:pPr>
      <w:r w:rsidRPr="0067055D">
        <w:rPr>
          <w:rFonts w:ascii="Times New Roman" w:hAnsi="Times New Roman" w:cs="Times New Roman"/>
          <w:b/>
          <w:sz w:val="24"/>
          <w:szCs w:val="24"/>
        </w:rPr>
        <w:t>Цель реализации адаптированной основной общеобразовательной программы начального общего образования</w:t>
      </w:r>
    </w:p>
    <w:p w:rsidR="00C10BBB" w:rsidRPr="0067055D" w:rsidRDefault="00C10BBB" w:rsidP="006273EC">
      <w:pPr>
        <w:pStyle w:val="14TexstOSNOVA1012"/>
        <w:spacing w:line="240" w:lineRule="auto"/>
        <w:ind w:firstLine="0"/>
        <w:rPr>
          <w:rFonts w:ascii="Times New Roman" w:hAnsi="Times New Roman" w:cs="Times New Roman"/>
          <w:color w:val="auto"/>
          <w:spacing w:val="2"/>
          <w:sz w:val="24"/>
          <w:szCs w:val="24"/>
        </w:rPr>
      </w:pPr>
      <w:r w:rsidRPr="0067055D">
        <w:rPr>
          <w:rFonts w:ascii="Times New Roman" w:hAnsi="Times New Roman" w:cs="Times New Roman"/>
          <w:b/>
          <w:color w:val="auto"/>
          <w:spacing w:val="2"/>
          <w:sz w:val="24"/>
          <w:szCs w:val="24"/>
        </w:rPr>
        <w:t>Цели реализации адаптированной основной образовательной программы  начального общего образования</w:t>
      </w:r>
      <w:r w:rsidRPr="0067055D">
        <w:rPr>
          <w:rFonts w:ascii="Times New Roman" w:hAnsi="Times New Roman" w:cs="Times New Roman"/>
          <w:color w:val="auto"/>
          <w:spacing w:val="2"/>
          <w:sz w:val="24"/>
          <w:szCs w:val="24"/>
        </w:rPr>
        <w:t xml:space="preserve"> конкретизированные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 </w:t>
      </w:r>
    </w:p>
    <w:p w:rsidR="00C10BBB" w:rsidRPr="0067055D" w:rsidRDefault="00C10BBB" w:rsidP="006273EC">
      <w:pPr>
        <w:pStyle w:val="a7"/>
        <w:spacing w:after="0" w:line="240" w:lineRule="auto"/>
        <w:ind w:left="0"/>
        <w:jc w:val="both"/>
        <w:rPr>
          <w:rFonts w:ascii="Times New Roman" w:hAnsi="Times New Roman" w:cs="Times New Roman"/>
          <w:sz w:val="24"/>
          <w:szCs w:val="24"/>
        </w:rPr>
      </w:pPr>
      <w:r w:rsidRPr="0067055D">
        <w:rPr>
          <w:rFonts w:ascii="Times New Roman" w:hAnsi="Times New Roman" w:cs="Times New Roman"/>
          <w:sz w:val="24"/>
          <w:szCs w:val="24"/>
        </w:rPr>
        <w:t xml:space="preserve">Адаптированная основная образовательная программа начального общего образования  обучающихся с </w:t>
      </w:r>
      <w:r w:rsidRPr="0067055D">
        <w:rPr>
          <w:rFonts w:ascii="Times New Roman" w:hAnsi="Times New Roman" w:cs="Times New Roman"/>
          <w:spacing w:val="2"/>
          <w:sz w:val="24"/>
          <w:szCs w:val="24"/>
        </w:rPr>
        <w:t>расстройствами аутистического спектра</w:t>
      </w:r>
      <w:r w:rsidRPr="0067055D">
        <w:rPr>
          <w:rFonts w:ascii="Times New Roman" w:hAnsi="Times New Roman" w:cs="Times New Roman"/>
          <w:sz w:val="24"/>
          <w:szCs w:val="24"/>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C10BBB" w:rsidRPr="0067055D" w:rsidRDefault="00C10BBB" w:rsidP="006273EC">
      <w:pPr>
        <w:tabs>
          <w:tab w:val="left" w:pos="0"/>
        </w:tabs>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обеспечивает следующих задач ( в соответствии с пунктом 1.8 Стандарта):  </w:t>
      </w:r>
    </w:p>
    <w:p w:rsidR="00C10BBB" w:rsidRPr="0067055D" w:rsidRDefault="006273EC" w:rsidP="006273EC">
      <w:pPr>
        <w:tabs>
          <w:tab w:val="left" w:pos="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формирование общей культуры, обеспечивающей разностороннее развитие личности обучающихся; </w:t>
      </w:r>
    </w:p>
    <w:p w:rsidR="00C10BBB" w:rsidRPr="0067055D" w:rsidRDefault="006273EC" w:rsidP="006273EC">
      <w:pPr>
        <w:tabs>
          <w:tab w:val="left" w:pos="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C10BBB" w:rsidRPr="0067055D" w:rsidRDefault="006273EC" w:rsidP="006273EC">
      <w:pPr>
        <w:tabs>
          <w:tab w:val="left" w:pos="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формирование основ гражданской идентичности и мир</w:t>
      </w:r>
      <w:r w:rsidRPr="0067055D">
        <w:rPr>
          <w:rFonts w:ascii="Times New Roman" w:hAnsi="Times New Roman" w:cs="Times New Roman"/>
          <w:sz w:val="24"/>
          <w:szCs w:val="24"/>
        </w:rPr>
        <w:t xml:space="preserve">овоззрения обучающихся в соотвествии с принятыми </w:t>
      </w:r>
      <w:r w:rsidR="00C10BBB" w:rsidRPr="0067055D">
        <w:rPr>
          <w:rFonts w:ascii="Times New Roman" w:hAnsi="Times New Roman" w:cs="Times New Roman"/>
          <w:sz w:val="24"/>
          <w:szCs w:val="24"/>
        </w:rPr>
        <w:t xml:space="preserve">в семье и обществе </w:t>
      </w:r>
      <w:r w:rsidR="00C10BBB" w:rsidRPr="0067055D">
        <w:rPr>
          <w:rFonts w:ascii="Times New Roman" w:hAnsi="Times New Roman" w:cs="Times New Roman"/>
          <w:sz w:val="24"/>
          <w:szCs w:val="24"/>
        </w:rPr>
        <w:br/>
        <w:t xml:space="preserve">духовно-нравственными и социокультурными ценностями; </w:t>
      </w:r>
    </w:p>
    <w:p w:rsidR="00C10BBB" w:rsidRPr="0067055D" w:rsidRDefault="006273EC" w:rsidP="006273EC">
      <w:pPr>
        <w:tabs>
          <w:tab w:val="left" w:pos="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формирование основ учебной деятельности; </w:t>
      </w:r>
    </w:p>
    <w:p w:rsidR="00C10BBB" w:rsidRPr="0067055D" w:rsidRDefault="006273EC" w:rsidP="006273EC">
      <w:pPr>
        <w:tabs>
          <w:tab w:val="left" w:pos="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C10BBB" w:rsidRPr="0067055D" w:rsidRDefault="006273EC" w:rsidP="006273EC">
      <w:pPr>
        <w:tabs>
          <w:tab w:val="left" w:pos="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обеспечение вариативности и разнообразия содержания АООП НОО</w:t>
      </w:r>
      <w:r w:rsidR="00C10BBB" w:rsidRPr="0067055D">
        <w:rPr>
          <w:rFonts w:ascii="Times New Roman" w:hAnsi="Times New Roman" w:cs="Times New Roman"/>
          <w:sz w:val="24"/>
          <w:szCs w:val="24"/>
        </w:rPr>
        <w:b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C10BBB" w:rsidRPr="0067055D" w:rsidRDefault="006273EC" w:rsidP="006273EC">
      <w:pPr>
        <w:tabs>
          <w:tab w:val="left" w:pos="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9C088E" w:rsidRPr="0067055D" w:rsidRDefault="009C088E" w:rsidP="006273EC">
      <w:pPr>
        <w:pStyle w:val="a7"/>
        <w:numPr>
          <w:ilvl w:val="2"/>
          <w:numId w:val="4"/>
        </w:numPr>
        <w:spacing w:after="0" w:line="240" w:lineRule="auto"/>
        <w:ind w:left="0" w:firstLine="0"/>
        <w:jc w:val="both"/>
        <w:rPr>
          <w:rFonts w:ascii="Times New Roman" w:hAnsi="Times New Roman" w:cs="Times New Roman"/>
          <w:sz w:val="24"/>
          <w:szCs w:val="24"/>
        </w:rPr>
      </w:pPr>
      <w:r w:rsidRPr="0067055D">
        <w:rPr>
          <w:rFonts w:ascii="Times New Roman" w:hAnsi="Times New Roman" w:cs="Times New Roman"/>
          <w:b/>
          <w:sz w:val="24"/>
          <w:szCs w:val="24"/>
        </w:rPr>
        <w:t xml:space="preserve">Определение и назначение 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9C088E" w:rsidRPr="0067055D" w:rsidRDefault="009C088E" w:rsidP="006273EC">
      <w:pPr>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sz w:val="24"/>
          <w:szCs w:val="24"/>
        </w:rPr>
        <w:t>Адаптированная основная образовательная программа (АООП) начального общего образования обучающихся с расстройствами аутистического спектра (РАС) ― это об</w:t>
      </w:r>
      <w:r w:rsidRPr="0067055D">
        <w:rPr>
          <w:rFonts w:ascii="Times New Roman" w:hAnsi="Times New Roman" w:cs="Times New Roman"/>
          <w:sz w:val="24"/>
          <w:szCs w:val="24"/>
        </w:rPr>
        <w:softHyphen/>
        <w:t>ра</w:t>
      </w:r>
      <w:r w:rsidRPr="0067055D">
        <w:rPr>
          <w:rFonts w:ascii="Times New Roman" w:hAnsi="Times New Roman" w:cs="Times New Roman"/>
          <w:sz w:val="24"/>
          <w:szCs w:val="24"/>
        </w:rPr>
        <w:softHyphen/>
        <w:t>зо</w:t>
      </w:r>
      <w:r w:rsidRPr="0067055D">
        <w:rPr>
          <w:rFonts w:ascii="Times New Roman" w:hAnsi="Times New Roman" w:cs="Times New Roman"/>
          <w:sz w:val="24"/>
          <w:szCs w:val="24"/>
        </w:rPr>
        <w:softHyphen/>
        <w:t>ва</w:t>
      </w:r>
      <w:r w:rsidRPr="0067055D">
        <w:rPr>
          <w:rFonts w:ascii="Times New Roman" w:hAnsi="Times New Roman" w:cs="Times New Roman"/>
          <w:sz w:val="24"/>
          <w:szCs w:val="24"/>
        </w:rPr>
        <w:softHyphen/>
        <w:t>тель</w:t>
      </w:r>
      <w:r w:rsidRPr="0067055D">
        <w:rPr>
          <w:rFonts w:ascii="Times New Roman" w:hAnsi="Times New Roman" w:cs="Times New Roman"/>
          <w:sz w:val="24"/>
          <w:szCs w:val="24"/>
        </w:rPr>
        <w:softHyphen/>
        <w:t>ная программа, адаптированная для обучения этой категории обу</w:t>
      </w:r>
      <w:r w:rsidRPr="0067055D">
        <w:rPr>
          <w:rFonts w:ascii="Times New Roman" w:hAnsi="Times New Roman" w:cs="Times New Roman"/>
          <w:sz w:val="24"/>
          <w:szCs w:val="24"/>
        </w:rPr>
        <w:softHyphen/>
        <w:t>ча</w:t>
      </w:r>
      <w:r w:rsidRPr="0067055D">
        <w:rPr>
          <w:rFonts w:ascii="Times New Roman" w:hAnsi="Times New Roman" w:cs="Times New Roman"/>
          <w:sz w:val="24"/>
          <w:szCs w:val="24"/>
        </w:rPr>
        <w:softHyphen/>
        <w:t>ю</w:t>
      </w:r>
      <w:r w:rsidRPr="0067055D">
        <w:rPr>
          <w:rFonts w:ascii="Times New Roman" w:hAnsi="Times New Roman" w:cs="Times New Roman"/>
          <w:sz w:val="24"/>
          <w:szCs w:val="24"/>
        </w:rPr>
        <w:softHyphen/>
        <w:t>щи</w:t>
      </w:r>
      <w:r w:rsidRPr="0067055D">
        <w:rPr>
          <w:rFonts w:ascii="Times New Roman" w:hAnsi="Times New Roman" w:cs="Times New Roman"/>
          <w:sz w:val="24"/>
          <w:szCs w:val="24"/>
        </w:rPr>
        <w:softHyphen/>
        <w:t>х</w:t>
      </w:r>
      <w:r w:rsidRPr="0067055D">
        <w:rPr>
          <w:rFonts w:ascii="Times New Roman" w:hAnsi="Times New Roman" w:cs="Times New Roman"/>
          <w:sz w:val="24"/>
          <w:szCs w:val="24"/>
        </w:rPr>
        <w:softHyphen/>
        <w:t>ся с учетом особенностей их психофизического развития, ин</w:t>
      </w:r>
      <w:r w:rsidRPr="0067055D">
        <w:rPr>
          <w:rFonts w:ascii="Times New Roman" w:hAnsi="Times New Roman" w:cs="Times New Roman"/>
          <w:sz w:val="24"/>
          <w:szCs w:val="24"/>
        </w:rPr>
        <w:softHyphen/>
        <w:t>ди</w:t>
      </w:r>
      <w:r w:rsidRPr="0067055D">
        <w:rPr>
          <w:rFonts w:ascii="Times New Roman" w:hAnsi="Times New Roman" w:cs="Times New Roman"/>
          <w:sz w:val="24"/>
          <w:szCs w:val="24"/>
        </w:rPr>
        <w:softHyphen/>
        <w:t>ви</w:t>
      </w:r>
      <w:r w:rsidRPr="0067055D">
        <w:rPr>
          <w:rFonts w:ascii="Times New Roman" w:hAnsi="Times New Roman" w:cs="Times New Roman"/>
          <w:sz w:val="24"/>
          <w:szCs w:val="24"/>
        </w:rPr>
        <w:softHyphen/>
        <w:t>ду</w:t>
      </w:r>
      <w:r w:rsidRPr="0067055D">
        <w:rPr>
          <w:rFonts w:ascii="Times New Roman" w:hAnsi="Times New Roman" w:cs="Times New Roman"/>
          <w:sz w:val="24"/>
          <w:szCs w:val="24"/>
        </w:rPr>
        <w:softHyphen/>
        <w:t>аль</w:t>
      </w:r>
      <w:r w:rsidRPr="0067055D">
        <w:rPr>
          <w:rFonts w:ascii="Times New Roman" w:hAnsi="Times New Roman" w:cs="Times New Roman"/>
          <w:sz w:val="24"/>
          <w:szCs w:val="24"/>
        </w:rPr>
        <w:softHyphen/>
        <w:t>ных возможностей, обеспечивающая коррекцию нарушений развития и со</w:t>
      </w:r>
      <w:r w:rsidRPr="0067055D">
        <w:rPr>
          <w:rFonts w:ascii="Times New Roman" w:hAnsi="Times New Roman" w:cs="Times New Roman"/>
          <w:sz w:val="24"/>
          <w:szCs w:val="24"/>
        </w:rPr>
        <w:softHyphen/>
        <w:t>ци</w:t>
      </w:r>
      <w:r w:rsidRPr="0067055D">
        <w:rPr>
          <w:rFonts w:ascii="Times New Roman" w:hAnsi="Times New Roman" w:cs="Times New Roman"/>
          <w:sz w:val="24"/>
          <w:szCs w:val="24"/>
        </w:rPr>
        <w:softHyphen/>
        <w:t>аль</w:t>
      </w:r>
      <w:r w:rsidRPr="0067055D">
        <w:rPr>
          <w:rFonts w:ascii="Times New Roman" w:hAnsi="Times New Roman" w:cs="Times New Roman"/>
          <w:sz w:val="24"/>
          <w:szCs w:val="24"/>
        </w:rPr>
        <w:softHyphen/>
        <w:t xml:space="preserve">ную адаптацию. </w:t>
      </w:r>
    </w:p>
    <w:p w:rsidR="009C088E" w:rsidRPr="0067055D" w:rsidRDefault="009C088E" w:rsidP="006273EC">
      <w:pPr>
        <w:pStyle w:val="ConsPlusNormal"/>
        <w:ind w:firstLine="540"/>
        <w:jc w:val="both"/>
        <w:rPr>
          <w:rFonts w:ascii="Times New Roman" w:hAnsi="Times New Roman" w:cs="Times New Roman"/>
          <w:sz w:val="24"/>
          <w:szCs w:val="24"/>
        </w:rPr>
      </w:pPr>
      <w:r w:rsidRPr="0067055D">
        <w:rPr>
          <w:rFonts w:ascii="Times New Roman" w:hAnsi="Times New Roman" w:cs="Times New Roman"/>
          <w:sz w:val="24"/>
          <w:szCs w:val="24"/>
        </w:rPr>
        <w:t>АООП начального общего образования обучающихся с РАС самостоятельно разрабатывается и утверждается организацией, осу</w:t>
      </w:r>
      <w:r w:rsidRPr="0067055D">
        <w:rPr>
          <w:rFonts w:ascii="Times New Roman" w:hAnsi="Times New Roman" w:cs="Times New Roman"/>
          <w:sz w:val="24"/>
          <w:szCs w:val="24"/>
        </w:rPr>
        <w:softHyphen/>
        <w:t>ще</w:t>
      </w:r>
      <w:r w:rsidRPr="0067055D">
        <w:rPr>
          <w:rFonts w:ascii="Times New Roman" w:hAnsi="Times New Roman" w:cs="Times New Roman"/>
          <w:sz w:val="24"/>
          <w:szCs w:val="24"/>
        </w:rPr>
        <w:softHyphen/>
        <w:t>с</w:t>
      </w:r>
      <w:r w:rsidRPr="0067055D">
        <w:rPr>
          <w:rFonts w:ascii="Times New Roman" w:hAnsi="Times New Roman" w:cs="Times New Roman"/>
          <w:sz w:val="24"/>
          <w:szCs w:val="24"/>
        </w:rPr>
        <w:softHyphen/>
        <w:t>т</w:t>
      </w:r>
      <w:r w:rsidRPr="0067055D">
        <w:rPr>
          <w:rFonts w:ascii="Times New Roman" w:hAnsi="Times New Roman" w:cs="Times New Roman"/>
          <w:sz w:val="24"/>
          <w:szCs w:val="24"/>
        </w:rPr>
        <w:softHyphen/>
        <w:t>в</w:t>
      </w:r>
      <w:r w:rsidRPr="0067055D">
        <w:rPr>
          <w:rFonts w:ascii="Times New Roman" w:hAnsi="Times New Roman" w:cs="Times New Roman"/>
          <w:sz w:val="24"/>
          <w:szCs w:val="24"/>
        </w:rPr>
        <w:softHyphen/>
        <w:t xml:space="preserve">ляющей образовательную </w:t>
      </w:r>
      <w:r w:rsidRPr="0067055D">
        <w:rPr>
          <w:rFonts w:ascii="Times New Roman" w:hAnsi="Times New Roman" w:cs="Times New Roman"/>
          <w:sz w:val="24"/>
          <w:szCs w:val="24"/>
        </w:rPr>
        <w:lastRenderedPageBreak/>
        <w:t>деятельность в соответствии с ФГОС НОО для обучающихся с расстройствами аутистического спектра и с учетом при</w:t>
      </w:r>
      <w:r w:rsidRPr="0067055D">
        <w:rPr>
          <w:rFonts w:ascii="Times New Roman" w:hAnsi="Times New Roman" w:cs="Times New Roman"/>
          <w:sz w:val="24"/>
          <w:szCs w:val="24"/>
        </w:rPr>
        <w:softHyphen/>
        <w:t>ме</w:t>
      </w:r>
      <w:r w:rsidRPr="0067055D">
        <w:rPr>
          <w:rFonts w:ascii="Times New Roman" w:hAnsi="Times New Roman" w:cs="Times New Roman"/>
          <w:sz w:val="24"/>
          <w:szCs w:val="24"/>
        </w:rPr>
        <w:softHyphen/>
        <w:t>р</w:t>
      </w:r>
      <w:r w:rsidRPr="0067055D">
        <w:rPr>
          <w:rFonts w:ascii="Times New Roman" w:hAnsi="Times New Roman" w:cs="Times New Roman"/>
          <w:sz w:val="24"/>
          <w:szCs w:val="24"/>
        </w:rPr>
        <w:softHyphen/>
        <w:t xml:space="preserve">ной адаптированной основной образовательной программы. </w:t>
      </w:r>
    </w:p>
    <w:p w:rsidR="009C088E" w:rsidRPr="0067055D" w:rsidRDefault="009C088E" w:rsidP="006273EC">
      <w:pPr>
        <w:pStyle w:val="ConsPlusNormal"/>
        <w:ind w:firstLine="540"/>
        <w:jc w:val="both"/>
        <w:rPr>
          <w:rFonts w:ascii="Times New Roman" w:hAnsi="Times New Roman" w:cs="Times New Roman"/>
          <w:sz w:val="24"/>
          <w:szCs w:val="24"/>
        </w:rPr>
      </w:pPr>
      <w:r w:rsidRPr="0067055D">
        <w:rPr>
          <w:rFonts w:ascii="Times New Roman" w:hAnsi="Times New Roman" w:cs="Times New Roman"/>
          <w:sz w:val="24"/>
          <w:szCs w:val="24"/>
        </w:rPr>
        <w:t>АООП начального общего образования обучающихся с РАС определяет содержание образования, ожидаемые результаты и условия ее реализации.</w:t>
      </w:r>
    </w:p>
    <w:p w:rsidR="00B4270A" w:rsidRPr="0067055D" w:rsidRDefault="00B4270A" w:rsidP="006273EC">
      <w:pPr>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sz w:val="24"/>
          <w:szCs w:val="24"/>
        </w:rPr>
        <w:t>Вариант 8.2. АООП НОО предполагает, что 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(с одним первым дополнительным классом) - для детей, получивших дошкольное образование; шесть лет ( с двумя первыми дополнительными классами) - для детей, не получивших дошкольное образование, способствующее освоению НОО на основе АООП.</w:t>
      </w:r>
    </w:p>
    <w:p w:rsidR="00B4270A" w:rsidRPr="0067055D" w:rsidRDefault="00B4270A" w:rsidP="006273EC">
      <w:pPr>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sz w:val="24"/>
          <w:szCs w:val="24"/>
        </w:rPr>
        <w:t xml:space="preserve">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 </w:t>
      </w:r>
    </w:p>
    <w:p w:rsidR="00B4270A" w:rsidRPr="0067055D" w:rsidRDefault="00B4270A" w:rsidP="006273EC">
      <w:pPr>
        <w:spacing w:after="0" w:line="240" w:lineRule="auto"/>
        <w:ind w:firstLine="720"/>
        <w:jc w:val="both"/>
        <w:rPr>
          <w:rFonts w:ascii="Times New Roman" w:hAnsi="Times New Roman" w:cs="Times New Roman"/>
          <w:kern w:val="3"/>
          <w:sz w:val="24"/>
          <w:szCs w:val="24"/>
        </w:rPr>
      </w:pPr>
      <w:r w:rsidRPr="0067055D">
        <w:rPr>
          <w:rFonts w:ascii="Times New Roman" w:hAnsi="Times New Roman" w:cs="Times New Roman"/>
          <w:kern w:val="3"/>
          <w:sz w:val="24"/>
          <w:szCs w:val="24"/>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 </w:t>
      </w:r>
    </w:p>
    <w:p w:rsidR="009C088E" w:rsidRPr="0067055D" w:rsidRDefault="00C10BBB" w:rsidP="006273EC">
      <w:pPr>
        <w:tabs>
          <w:tab w:val="left" w:pos="0"/>
          <w:tab w:val="right" w:leader="dot" w:pos="9639"/>
        </w:tabs>
        <w:spacing w:after="0" w:line="240" w:lineRule="auto"/>
        <w:jc w:val="both"/>
        <w:rPr>
          <w:rFonts w:ascii="Times New Roman" w:hAnsi="Times New Roman" w:cs="Times New Roman"/>
          <w:b/>
          <w:caps/>
          <w:sz w:val="24"/>
          <w:szCs w:val="24"/>
        </w:rPr>
      </w:pPr>
      <w:r w:rsidRPr="0067055D">
        <w:rPr>
          <w:rFonts w:ascii="Times New Roman" w:hAnsi="Times New Roman" w:cs="Times New Roman"/>
          <w:b/>
          <w:sz w:val="24"/>
          <w:szCs w:val="24"/>
        </w:rPr>
        <w:t>1.1.3.</w:t>
      </w:r>
      <w:r w:rsidR="009C088E" w:rsidRPr="0067055D">
        <w:rPr>
          <w:rFonts w:ascii="Times New Roman" w:hAnsi="Times New Roman" w:cs="Times New Roman"/>
          <w:b/>
          <w:sz w:val="24"/>
          <w:szCs w:val="24"/>
        </w:rPr>
        <w:t xml:space="preserve">Принципы и подходы к формированию 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xml:space="preserve">В основу разработки АООП НОО обучающихся </w:t>
      </w:r>
      <w:r w:rsidRPr="0067055D">
        <w:rPr>
          <w:rFonts w:ascii="Times New Roman" w:hAnsi="Times New Roman" w:cs="Times New Roman"/>
          <w:sz w:val="24"/>
          <w:szCs w:val="24"/>
        </w:rPr>
        <w:t>с РАС</w:t>
      </w:r>
      <w:r w:rsidRPr="0067055D">
        <w:rPr>
          <w:rFonts w:ascii="Times New Roman" w:hAnsi="Times New Roman" w:cs="Times New Roman"/>
          <w:kern w:val="28"/>
          <w:sz w:val="24"/>
          <w:szCs w:val="24"/>
        </w:rPr>
        <w:t xml:space="preserve"> заложены дифференцированный и деятельностный подходы.</w:t>
      </w:r>
    </w:p>
    <w:p w:rsidR="009C088E" w:rsidRPr="0067055D" w:rsidRDefault="009C088E" w:rsidP="006273EC">
      <w:pPr>
        <w:spacing w:after="0" w:line="240" w:lineRule="auto"/>
        <w:ind w:firstLine="720"/>
        <w:jc w:val="both"/>
        <w:rPr>
          <w:rFonts w:ascii="Times New Roman" w:hAnsi="Times New Roman" w:cs="Times New Roman"/>
          <w:kern w:val="28"/>
          <w:sz w:val="24"/>
          <w:szCs w:val="24"/>
        </w:rPr>
      </w:pPr>
      <w:r w:rsidRPr="0067055D">
        <w:rPr>
          <w:rFonts w:ascii="Times New Roman" w:hAnsi="Times New Roman" w:cs="Times New Roman"/>
          <w:kern w:val="28"/>
          <w:sz w:val="24"/>
          <w:szCs w:val="24"/>
        </w:rPr>
        <w:t>Дифференцированный подход к построению АООП ОО для обучающихся</w:t>
      </w:r>
      <w:r w:rsidRPr="0067055D">
        <w:rPr>
          <w:rFonts w:ascii="Times New Roman" w:hAnsi="Times New Roman" w:cs="Times New Roman"/>
          <w:sz w:val="24"/>
          <w:szCs w:val="24"/>
        </w:rPr>
        <w:t xml:space="preserve"> с РАС</w:t>
      </w:r>
      <w:r w:rsidRPr="0067055D">
        <w:rPr>
          <w:rFonts w:ascii="Times New Roman" w:hAnsi="Times New Roman" w:cs="Times New Roman"/>
          <w:kern w:val="28"/>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МБОУ «Малосивинская ООШ» 1 ученик с расстройствами аутистического спекра, он обучается на основе индивидуального учебного плана.</w:t>
      </w:r>
    </w:p>
    <w:p w:rsidR="009C088E" w:rsidRPr="0067055D" w:rsidRDefault="009C088E" w:rsidP="006273EC">
      <w:pPr>
        <w:autoSpaceDE w:val="0"/>
        <w:autoSpaceDN w:val="0"/>
        <w:adjustRightInd w:val="0"/>
        <w:spacing w:after="0" w:line="240" w:lineRule="auto"/>
        <w:ind w:firstLine="720"/>
        <w:jc w:val="both"/>
        <w:rPr>
          <w:rFonts w:ascii="Times New Roman" w:hAnsi="Times New Roman" w:cs="Times New Roman"/>
          <w:kern w:val="28"/>
          <w:sz w:val="24"/>
          <w:szCs w:val="24"/>
        </w:rPr>
      </w:pPr>
      <w:r w:rsidRPr="0067055D">
        <w:rPr>
          <w:rFonts w:ascii="Times New Roman" w:hAnsi="Times New Roman" w:cs="Times New Roman"/>
          <w:kern w:val="28"/>
          <w:sz w:val="24"/>
          <w:szCs w:val="24"/>
        </w:rPr>
        <w:t>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w:t>
      </w:r>
      <w:r w:rsidRPr="0067055D">
        <w:rPr>
          <w:rFonts w:ascii="Times New Roman" w:hAnsi="Times New Roman" w:cs="Times New Roman"/>
          <w:sz w:val="24"/>
          <w:szCs w:val="24"/>
        </w:rPr>
        <w:t>с РАС</w:t>
      </w:r>
      <w:r w:rsidRPr="0067055D">
        <w:rPr>
          <w:rFonts w:ascii="Times New Roman" w:hAnsi="Times New Roman" w:cs="Times New Roman"/>
          <w:kern w:val="28"/>
          <w:sz w:val="24"/>
          <w:szCs w:val="24"/>
        </w:rPr>
        <w:t xml:space="preserve"> возможность реализовать индивидуальный потенциал развития. </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b/>
          <w:bCs/>
          <w:i/>
          <w:iCs/>
          <w:kern w:val="28"/>
          <w:sz w:val="24"/>
          <w:szCs w:val="24"/>
        </w:rPr>
        <w:t>Деятельностный</w:t>
      </w:r>
      <w:r w:rsidRPr="0067055D">
        <w:rPr>
          <w:rFonts w:ascii="Times New Roman" w:hAnsi="Times New Roman" w:cs="Times New Roman"/>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67055D">
        <w:rPr>
          <w:rFonts w:ascii="Times New Roman" w:hAnsi="Times New Roman" w:cs="Times New Roman"/>
          <w:sz w:val="24"/>
          <w:szCs w:val="24"/>
        </w:rPr>
        <w:t>с РАС</w:t>
      </w:r>
      <w:r w:rsidRPr="0067055D">
        <w:rPr>
          <w:rFonts w:ascii="Times New Roman" w:hAnsi="Times New Roman" w:cs="Times New Roman"/>
          <w:kern w:val="28"/>
          <w:sz w:val="24"/>
          <w:szCs w:val="24"/>
        </w:rPr>
        <w:t>.</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w:t>
      </w:r>
      <w:r w:rsidRPr="0067055D">
        <w:rPr>
          <w:rFonts w:ascii="Times New Roman" w:hAnsi="Times New Roman" w:cs="Times New Roman"/>
          <w:sz w:val="24"/>
          <w:szCs w:val="24"/>
        </w:rPr>
        <w:t>с РАС</w:t>
      </w:r>
      <w:r w:rsidRPr="0067055D">
        <w:rPr>
          <w:rFonts w:ascii="Times New Roman" w:hAnsi="Times New Roman" w:cs="Times New Roman"/>
          <w:kern w:val="28"/>
          <w:sz w:val="24"/>
          <w:szCs w:val="24"/>
        </w:rPr>
        <w:t xml:space="preserve"> школьного возраста определяется характером организации доступной им деятельности (предметно-практической и учебной). </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xml:space="preserve">В контексте разработки АООП общего образования для обучающихся </w:t>
      </w:r>
      <w:r w:rsidRPr="0067055D">
        <w:rPr>
          <w:rFonts w:ascii="Times New Roman" w:hAnsi="Times New Roman" w:cs="Times New Roman"/>
          <w:sz w:val="24"/>
          <w:szCs w:val="24"/>
        </w:rPr>
        <w:t>с РАС</w:t>
      </w:r>
      <w:r w:rsidRPr="0067055D">
        <w:rPr>
          <w:rFonts w:ascii="Times New Roman" w:hAnsi="Times New Roman" w:cs="Times New Roman"/>
          <w:kern w:val="28"/>
          <w:sz w:val="24"/>
          <w:szCs w:val="24"/>
        </w:rPr>
        <w:t xml:space="preserve"> реализация деятельностного подхода обеспечивает:</w:t>
      </w:r>
    </w:p>
    <w:p w:rsidR="009C088E" w:rsidRPr="0067055D" w:rsidRDefault="009C088E" w:rsidP="006273EC">
      <w:pPr>
        <w:numPr>
          <w:ilvl w:val="0"/>
          <w:numId w:val="1"/>
        </w:numPr>
        <w:spacing w:after="0" w:line="240" w:lineRule="auto"/>
        <w:ind w:left="0"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придание результатам образования социально и личностно значимого характера;</w:t>
      </w:r>
    </w:p>
    <w:p w:rsidR="009C088E" w:rsidRPr="0067055D" w:rsidRDefault="009C088E" w:rsidP="006273EC">
      <w:pPr>
        <w:numPr>
          <w:ilvl w:val="0"/>
          <w:numId w:val="1"/>
        </w:numPr>
        <w:spacing w:after="0" w:line="240" w:lineRule="auto"/>
        <w:ind w:left="0"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9C088E" w:rsidRPr="0067055D" w:rsidRDefault="009C088E" w:rsidP="006273EC">
      <w:pPr>
        <w:numPr>
          <w:ilvl w:val="0"/>
          <w:numId w:val="1"/>
        </w:numPr>
        <w:spacing w:after="0" w:line="240" w:lineRule="auto"/>
        <w:ind w:left="0"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lastRenderedPageBreak/>
        <w:t>существенное повышение мотивации и интереса к учению, приобретению нового опыта деятельности и поведения;</w:t>
      </w:r>
    </w:p>
    <w:p w:rsidR="009C088E" w:rsidRPr="0067055D" w:rsidRDefault="009C088E" w:rsidP="006273EC">
      <w:pPr>
        <w:numPr>
          <w:ilvl w:val="0"/>
          <w:numId w:val="1"/>
        </w:numPr>
        <w:tabs>
          <w:tab w:val="clear" w:pos="720"/>
        </w:tabs>
        <w:spacing w:after="0" w:line="240" w:lineRule="auto"/>
        <w:ind w:left="0"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xml:space="preserve">В основу </w:t>
      </w:r>
      <w:r w:rsidRPr="0067055D">
        <w:rPr>
          <w:rFonts w:ascii="Times New Roman" w:hAnsi="Times New Roman" w:cs="Times New Roman"/>
          <w:spacing w:val="2"/>
          <w:kern w:val="28"/>
          <w:sz w:val="24"/>
          <w:szCs w:val="24"/>
        </w:rPr>
        <w:t xml:space="preserve">формирования адаптированной основной образовательной программы общего образования </w:t>
      </w:r>
      <w:r w:rsidRPr="0067055D">
        <w:rPr>
          <w:rFonts w:ascii="Times New Roman" w:hAnsi="Times New Roman" w:cs="Times New Roman"/>
          <w:kern w:val="28"/>
          <w:sz w:val="24"/>
          <w:szCs w:val="24"/>
        </w:rPr>
        <w:t xml:space="preserve">обучающихся </w:t>
      </w:r>
      <w:r w:rsidRPr="0067055D">
        <w:rPr>
          <w:rFonts w:ascii="Times New Roman" w:hAnsi="Times New Roman" w:cs="Times New Roman"/>
          <w:sz w:val="24"/>
          <w:szCs w:val="24"/>
        </w:rPr>
        <w:t>с РАС</w:t>
      </w:r>
      <w:r w:rsidRPr="0067055D">
        <w:rPr>
          <w:rFonts w:ascii="Times New Roman" w:hAnsi="Times New Roman" w:cs="Times New Roman"/>
          <w:kern w:val="28"/>
          <w:sz w:val="24"/>
          <w:szCs w:val="24"/>
        </w:rPr>
        <w:t xml:space="preserve"> положены следующие принципы:</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принцип учета типологических и индивидуальных образовательных потребностей обучающихся;</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принцип коррекционной направленности образовательного процесса;</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9C088E" w:rsidRPr="0067055D" w:rsidRDefault="009C088E" w:rsidP="006273EC">
      <w:pPr>
        <w:spacing w:after="0" w:line="240" w:lineRule="auto"/>
        <w:ind w:firstLine="709"/>
        <w:rPr>
          <w:rFonts w:ascii="Times New Roman" w:hAnsi="Times New Roman" w:cs="Times New Roman"/>
          <w:kern w:val="28"/>
          <w:sz w:val="24"/>
          <w:szCs w:val="24"/>
        </w:rPr>
      </w:pPr>
      <w:r w:rsidRPr="0067055D">
        <w:rPr>
          <w:rFonts w:ascii="Times New Roman" w:hAnsi="Times New Roman" w:cs="Times New Roman"/>
          <w:kern w:val="28"/>
          <w:sz w:val="24"/>
          <w:szCs w:val="24"/>
        </w:rPr>
        <w:t xml:space="preserve">― онтогенетический принцип; </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принцип преемственности, предполагающий взаимосвязь и непрерывность образования обучающихся с РАС на всех ступенях образования;</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xml:space="preserve">―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xml:space="preserve">―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C088E" w:rsidRPr="0067055D" w:rsidRDefault="009C088E" w:rsidP="006273EC">
      <w:pPr>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принцип сотрудничества с семьей.</w:t>
      </w:r>
    </w:p>
    <w:p w:rsidR="009C088E" w:rsidRPr="0067055D" w:rsidRDefault="00C10BBB" w:rsidP="006273EC">
      <w:pPr>
        <w:pStyle w:val="14TexstOSNOVA1012"/>
        <w:spacing w:line="240" w:lineRule="auto"/>
        <w:ind w:firstLine="0"/>
        <w:rPr>
          <w:rFonts w:ascii="Times New Roman" w:hAnsi="Times New Roman" w:cs="Times New Roman"/>
          <w:b/>
          <w:color w:val="auto"/>
          <w:sz w:val="24"/>
          <w:szCs w:val="24"/>
        </w:rPr>
      </w:pPr>
      <w:r w:rsidRPr="0067055D">
        <w:rPr>
          <w:rFonts w:ascii="Times New Roman" w:hAnsi="Times New Roman" w:cs="Times New Roman"/>
          <w:b/>
          <w:color w:val="auto"/>
          <w:sz w:val="24"/>
          <w:szCs w:val="24"/>
        </w:rPr>
        <w:t>1.1.4.</w:t>
      </w:r>
      <w:r w:rsidR="009C088E" w:rsidRPr="0067055D">
        <w:rPr>
          <w:rFonts w:ascii="Times New Roman" w:hAnsi="Times New Roman" w:cs="Times New Roman"/>
          <w:b/>
          <w:color w:val="auto"/>
          <w:sz w:val="24"/>
          <w:szCs w:val="24"/>
        </w:rPr>
        <w:t>Психолого-педагогическая характеристика обучающихся с РАС</w:t>
      </w:r>
    </w:p>
    <w:p w:rsidR="009C088E" w:rsidRPr="0067055D" w:rsidRDefault="00372EAD"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Для этого ребёнка</w:t>
      </w:r>
      <w:r w:rsidR="009C088E" w:rsidRPr="0067055D">
        <w:rPr>
          <w:rFonts w:ascii="Times New Roman" w:hAnsi="Times New Roman" w:cs="Times New Roman"/>
          <w:sz w:val="24"/>
          <w:szCs w:val="24"/>
        </w:rPr>
        <w:t xml:space="preserve"> произвольная организация очень сло</w:t>
      </w:r>
      <w:r w:rsidRPr="0067055D">
        <w:rPr>
          <w:rFonts w:ascii="Times New Roman" w:hAnsi="Times New Roman" w:cs="Times New Roman"/>
          <w:sz w:val="24"/>
          <w:szCs w:val="24"/>
        </w:rPr>
        <w:t>жна, но в принципе доступна. Он быстро устаёт, может</w:t>
      </w:r>
      <w:r w:rsidR="009C088E" w:rsidRPr="0067055D">
        <w:rPr>
          <w:rFonts w:ascii="Times New Roman" w:hAnsi="Times New Roman" w:cs="Times New Roman"/>
          <w:sz w:val="24"/>
          <w:szCs w:val="24"/>
        </w:rPr>
        <w:t xml:space="preserve"> ист</w:t>
      </w:r>
      <w:r w:rsidRPr="0067055D">
        <w:rPr>
          <w:rFonts w:ascii="Times New Roman" w:hAnsi="Times New Roman" w:cs="Times New Roman"/>
          <w:sz w:val="24"/>
          <w:szCs w:val="24"/>
        </w:rPr>
        <w:t>ощаться и перевозбуждаться, имее</w:t>
      </w:r>
      <w:r w:rsidR="009C088E" w:rsidRPr="0067055D">
        <w:rPr>
          <w:rFonts w:ascii="Times New Roman" w:hAnsi="Times New Roman" w:cs="Times New Roman"/>
          <w:sz w:val="24"/>
          <w:szCs w:val="24"/>
        </w:rPr>
        <w:t>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w:t>
      </w:r>
      <w:r w:rsidRPr="0067055D">
        <w:rPr>
          <w:rFonts w:ascii="Times New Roman" w:hAnsi="Times New Roman" w:cs="Times New Roman"/>
          <w:sz w:val="24"/>
          <w:szCs w:val="24"/>
        </w:rPr>
        <w:t>циальные правила поведения, он</w:t>
      </w:r>
      <w:r w:rsidR="009C088E" w:rsidRPr="0067055D">
        <w:rPr>
          <w:rFonts w:ascii="Times New Roman" w:hAnsi="Times New Roman" w:cs="Times New Roman"/>
          <w:sz w:val="24"/>
          <w:szCs w:val="24"/>
        </w:rPr>
        <w:t xml:space="preserve"> стере</w:t>
      </w:r>
      <w:r w:rsidRPr="0067055D">
        <w:rPr>
          <w:rFonts w:ascii="Times New Roman" w:hAnsi="Times New Roman" w:cs="Times New Roman"/>
          <w:sz w:val="24"/>
          <w:szCs w:val="24"/>
        </w:rPr>
        <w:t>отипно следуют им и теряе</w:t>
      </w:r>
      <w:r w:rsidR="009C088E" w:rsidRPr="0067055D">
        <w:rPr>
          <w:rFonts w:ascii="Times New Roman" w:hAnsi="Times New Roman" w:cs="Times New Roman"/>
          <w:sz w:val="24"/>
          <w:szCs w:val="24"/>
        </w:rPr>
        <w:t>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9C088E" w:rsidRPr="0067055D" w:rsidRDefault="00372EAD" w:rsidP="006273EC">
      <w:pPr>
        <w:pStyle w:val="NormalWeb1"/>
        <w:spacing w:before="0" w:after="0" w:line="240" w:lineRule="auto"/>
        <w:ind w:firstLine="709"/>
        <w:jc w:val="both"/>
      </w:pPr>
      <w:r w:rsidRPr="0067055D">
        <w:t>При всех трудностях, его</w:t>
      </w:r>
      <w:r w:rsidR="009C088E" w:rsidRPr="0067055D">
        <w:t xml:space="preserve">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w:t>
      </w:r>
      <w:r w:rsidRPr="0067055D">
        <w:t xml:space="preserve">ольного взаимодействия. Этот ребёнок </w:t>
      </w:r>
      <w:r w:rsidR="009C088E" w:rsidRPr="0067055D">
        <w:t xml:space="preserve"> тревож</w:t>
      </w:r>
      <w:r w:rsidRPr="0067055D">
        <w:t>ен, для него</w:t>
      </w:r>
      <w:r w:rsidR="009C088E" w:rsidRPr="0067055D">
        <w:t xml:space="preserve"> характерно легкое возникновение чув</w:t>
      </w:r>
      <w:r w:rsidRPr="0067055D">
        <w:t xml:space="preserve">ства сенсорного дискомфорта, он готов </w:t>
      </w:r>
      <w:r w:rsidR="009C088E" w:rsidRPr="0067055D">
        <w:t>испугаться при нарушении привычного хода событий, смешаться при неудаче и возни</w:t>
      </w:r>
      <w:r w:rsidRPr="0067055D">
        <w:t>кновении препятствия. Отличие  в том, что он</w:t>
      </w:r>
      <w:r w:rsidR="009C088E" w:rsidRPr="0067055D">
        <w:t xml:space="preserve"> более, чем другие, ищут помощи близких</w:t>
      </w:r>
      <w:r w:rsidRPr="0067055D">
        <w:t>, чрезвычайно зависит от них,  нуждае</w:t>
      </w:r>
      <w:r w:rsidR="009C088E" w:rsidRPr="0067055D">
        <w:t xml:space="preserve">тся в  постоянной поддержке и ободрении. Стремясь  получить </w:t>
      </w:r>
      <w:r w:rsidRPr="0067055D">
        <w:t>одобрение и защиту близких,  становится слишком зависим от них:  ведёт себя чересчур правильно, бои</w:t>
      </w:r>
      <w:r w:rsidR="009C088E" w:rsidRPr="0067055D">
        <w:t xml:space="preserve">тся отступить от выработанных и зафиксированных форм одобренного </w:t>
      </w:r>
      <w:r w:rsidRPr="0067055D">
        <w:t>поведения. В этом проявляется его</w:t>
      </w:r>
      <w:r w:rsidR="009C088E" w:rsidRPr="0067055D">
        <w:t xml:space="preserve"> типичная для любого аутичного ребенка негибкость и стереотипность. </w:t>
      </w:r>
    </w:p>
    <w:p w:rsidR="009C088E" w:rsidRPr="0067055D" w:rsidRDefault="009C088E" w:rsidP="006273EC">
      <w:pPr>
        <w:pStyle w:val="NormalWeb1"/>
        <w:spacing w:before="0" w:after="0" w:line="240" w:lineRule="auto"/>
        <w:ind w:firstLine="709"/>
        <w:jc w:val="both"/>
      </w:pPr>
      <w:r w:rsidRPr="0067055D">
        <w:lastRenderedPageBreak/>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w:t>
      </w:r>
      <w:r w:rsidR="00372EAD" w:rsidRPr="0067055D">
        <w:t>женных правил поведения очень плохо организует себя, легко перевозбуждается и становятся импульсивным</w:t>
      </w:r>
      <w:r w:rsidRPr="0067055D">
        <w:t>.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372EAD" w:rsidRPr="0067055D" w:rsidRDefault="009C088E" w:rsidP="006273EC">
      <w:pPr>
        <w:pStyle w:val="NormalWeb1"/>
        <w:spacing w:before="0" w:after="0" w:line="240" w:lineRule="auto"/>
        <w:ind w:firstLine="709"/>
        <w:jc w:val="both"/>
        <w:rPr>
          <w:i/>
          <w:iCs/>
        </w:rPr>
      </w:pPr>
      <w:r w:rsidRPr="0067055D">
        <w:t>Тем не менее, при всей зависимост</w:t>
      </w:r>
      <w:r w:rsidR="00372EAD" w:rsidRPr="0067055D">
        <w:t>и от другого человека пытае</w:t>
      </w:r>
      <w:r w:rsidRPr="0067055D">
        <w:t>тся вступить в диалог с обстоятельствами (действенный и речевой), хотя и име</w:t>
      </w:r>
      <w:r w:rsidR="00372EAD" w:rsidRPr="0067055D">
        <w:t>е</w:t>
      </w:r>
      <w:r w:rsidRPr="0067055D">
        <w:t xml:space="preserve">т огромные трудности вего организации. </w:t>
      </w:r>
      <w:r w:rsidR="00372EAD" w:rsidRPr="0067055D">
        <w:t xml:space="preserve">Психическое развитие </w:t>
      </w:r>
      <w:r w:rsidRPr="0067055D">
        <w:t xml:space="preserve">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w:t>
      </w:r>
      <w:r w:rsidR="00372EAD" w:rsidRPr="0067055D">
        <w:t>нност игр</w:t>
      </w:r>
      <w:r w:rsidRPr="0067055D">
        <w:t xml:space="preserve"> и фантаз</w:t>
      </w:r>
      <w:r w:rsidR="00372EAD" w:rsidRPr="0067055D">
        <w:t>ии.</w:t>
      </w:r>
    </w:p>
    <w:p w:rsidR="009C088E" w:rsidRPr="0067055D" w:rsidRDefault="00C10BBB" w:rsidP="006273EC">
      <w:pPr>
        <w:spacing w:after="0" w:line="240" w:lineRule="auto"/>
        <w:jc w:val="both"/>
        <w:rPr>
          <w:rFonts w:ascii="Times New Roman" w:hAnsi="Times New Roman" w:cs="Times New Roman"/>
          <w:b/>
          <w:sz w:val="24"/>
          <w:szCs w:val="24"/>
        </w:rPr>
      </w:pPr>
      <w:r w:rsidRPr="0067055D">
        <w:rPr>
          <w:rFonts w:ascii="Times New Roman" w:hAnsi="Times New Roman" w:cs="Times New Roman"/>
          <w:b/>
          <w:sz w:val="24"/>
          <w:szCs w:val="24"/>
        </w:rPr>
        <w:t>1.1.5.</w:t>
      </w:r>
      <w:r w:rsidR="009C088E" w:rsidRPr="0067055D">
        <w:rPr>
          <w:rFonts w:ascii="Times New Roman" w:hAnsi="Times New Roman" w:cs="Times New Roman"/>
          <w:b/>
          <w:sz w:val="24"/>
          <w:szCs w:val="24"/>
        </w:rPr>
        <w:t>Особые образовательные потребности обучающихся с РАС</w:t>
      </w:r>
    </w:p>
    <w:p w:rsidR="009C088E" w:rsidRPr="0067055D" w:rsidRDefault="009C088E" w:rsidP="006273EC">
      <w:pPr>
        <w:tabs>
          <w:tab w:val="left" w:pos="426"/>
          <w:tab w:val="right" w:leader="dot" w:pos="9639"/>
        </w:tabs>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9C088E" w:rsidRPr="0067055D" w:rsidRDefault="009C088E" w:rsidP="006273EC">
      <w:pPr>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9C088E" w:rsidRPr="0067055D" w:rsidRDefault="009C088E" w:rsidP="006273EC">
      <w:pPr>
        <w:spacing w:after="0" w:line="240" w:lineRule="auto"/>
        <w:ind w:firstLine="709"/>
        <w:jc w:val="both"/>
        <w:rPr>
          <w:rFonts w:ascii="Times New Roman" w:hAnsi="Times New Roman" w:cs="Times New Roman"/>
          <w:i/>
          <w:iCs/>
          <w:sz w:val="24"/>
          <w:szCs w:val="24"/>
        </w:rPr>
      </w:pPr>
      <w:r w:rsidRPr="0067055D">
        <w:rPr>
          <w:rFonts w:ascii="Times New Roman" w:hAnsi="Times New Roman" w:cs="Times New Roman"/>
          <w:sz w:val="24"/>
          <w:szCs w:val="24"/>
        </w:rPr>
        <w:t xml:space="preserve">Передача таким детям социального опыта, введение их в культуру представляют особенную трудность. </w:t>
      </w:r>
      <w:r w:rsidRPr="0067055D">
        <w:rPr>
          <w:rFonts w:ascii="Times New Roman" w:hAnsi="Times New Roman" w:cs="Times New Roman"/>
          <w:i/>
          <w:iCs/>
          <w:sz w:val="24"/>
          <w:szCs w:val="24"/>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9C088E" w:rsidRPr="0067055D" w:rsidRDefault="009C088E" w:rsidP="006273EC">
      <w:pPr>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lastRenderedPageBreak/>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 </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ребенок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 другими детьми;</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lastRenderedPageBreak/>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9C088E" w:rsidRPr="0067055D" w:rsidRDefault="009C088E" w:rsidP="006273EC">
      <w:pPr>
        <w:widowControl w:val="0"/>
        <w:numPr>
          <w:ilvl w:val="0"/>
          <w:numId w:val="2"/>
        </w:numPr>
        <w:autoSpaceDE w:val="0"/>
        <w:autoSpaceDN w:val="0"/>
        <w:adjustRightInd w:val="0"/>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 для социального развития ребёнка необходимо использовать существующие у него избирательные способности;</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9C088E" w:rsidRPr="0067055D" w:rsidRDefault="009C088E" w:rsidP="006273EC">
      <w:pPr>
        <w:numPr>
          <w:ilvl w:val="0"/>
          <w:numId w:val="2"/>
        </w:numPr>
        <w:spacing w:after="0" w:line="240" w:lineRule="auto"/>
        <w:ind w:left="0" w:firstLine="709"/>
        <w:jc w:val="both"/>
        <w:rPr>
          <w:rFonts w:ascii="Times New Roman" w:hAnsi="Times New Roman" w:cs="Times New Roman"/>
          <w:sz w:val="24"/>
          <w:szCs w:val="24"/>
        </w:rPr>
      </w:pPr>
      <w:r w:rsidRPr="0067055D">
        <w:rPr>
          <w:rFonts w:ascii="Times New Roman" w:hAnsi="Times New Roman" w:cs="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B4270A" w:rsidRPr="00DD0F7C" w:rsidRDefault="00C10BBB" w:rsidP="001D3588">
      <w:pPr>
        <w:pStyle w:val="a7"/>
        <w:spacing w:before="120" w:after="120" w:line="240" w:lineRule="auto"/>
        <w:ind w:left="0"/>
        <w:outlineLvl w:val="2"/>
        <w:rPr>
          <w:rFonts w:ascii="Times New Roman" w:hAnsi="Times New Roman" w:cs="Times New Roman"/>
          <w:sz w:val="28"/>
          <w:szCs w:val="28"/>
        </w:rPr>
      </w:pPr>
      <w:r w:rsidRPr="00DD0F7C">
        <w:rPr>
          <w:rFonts w:ascii="Times New Roman" w:hAnsi="Times New Roman" w:cs="Times New Roman"/>
          <w:b/>
          <w:sz w:val="28"/>
          <w:szCs w:val="28"/>
        </w:rPr>
        <w:t>1.2.</w:t>
      </w:r>
      <w:r w:rsidR="00B4270A" w:rsidRPr="00DD0F7C">
        <w:rPr>
          <w:rFonts w:ascii="Times New Roman" w:hAnsi="Times New Roman" w:cs="Times New Roman"/>
          <w:b/>
          <w:sz w:val="28"/>
          <w:szCs w:val="28"/>
        </w:rPr>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B4270A" w:rsidRPr="0067055D" w:rsidRDefault="00B4270A"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Результаты освоения обучающимися с РАС АООП НОО оцениваются как итоговые на момент завершения начального общего образования.</w:t>
      </w:r>
    </w:p>
    <w:p w:rsidR="00B4270A" w:rsidRPr="0067055D" w:rsidRDefault="00B4270A"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Освоение адаптированной образовательной программы начального общего образования (вариант 8.2.), созданной на основе ФГОС НОО обучающихся с РАС, обеспечивает достижение обучающимися с РАС трех видов результатов: личностных, метапредметных и предметных. </w:t>
      </w:r>
    </w:p>
    <w:p w:rsidR="00B4270A" w:rsidRPr="0067055D" w:rsidRDefault="00B4270A"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i/>
          <w:sz w:val="24"/>
          <w:szCs w:val="24"/>
        </w:rPr>
        <w:t>Личностные результаты</w:t>
      </w:r>
      <w:r w:rsidRPr="0067055D">
        <w:rPr>
          <w:rFonts w:ascii="Times New Roman" w:hAnsi="Times New Roman" w:cs="Times New Roman"/>
          <w:sz w:val="24"/>
          <w:szCs w:val="24"/>
        </w:rPr>
        <w:t xml:space="preserve"> освоения АООП НОО обучающихся с РАС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
    <w:p w:rsidR="001D3588" w:rsidRPr="0067055D" w:rsidRDefault="00B4270A"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взаимодействия.Личностные результаты освоения АООП должны отражать динамику: </w:t>
      </w:r>
    </w:p>
    <w:p w:rsidR="001D3588"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понимания причин и мотивов эмоциональных проявлений, поступков, поведения других людей;  </w:t>
      </w: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принятия и освоения своей социальной роли;</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формирования и развития мотивов учебной деятельности;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потребности в общении, владения навыками коммуникации и адекватными ритуалами социального взаимодействия;</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B4270A" w:rsidRPr="0067055D">
        <w:rPr>
          <w:rFonts w:ascii="Times New Roman" w:hAnsi="Times New Roman" w:cs="Times New Roman"/>
          <w:sz w:val="24"/>
          <w:szCs w:val="24"/>
        </w:rPr>
        <w:t xml:space="preserve"> развития навыков сотрудничества со взрослыми и сверстниками в различных ситуациях взаимодействия;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 способности к осмыслению социального окружения, своего места в нем;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 принятия соответствующих возрасту ценностей и социальных ролей;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 овладения начальными навыками адаптации в динамично изменяющейся среде;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 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B4270A" w:rsidRPr="0067055D" w:rsidRDefault="00B4270A"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i/>
          <w:sz w:val="24"/>
          <w:szCs w:val="24"/>
        </w:rPr>
        <w:t>Метапредметные результаты</w:t>
      </w:r>
      <w:r w:rsidRPr="0067055D">
        <w:rPr>
          <w:rFonts w:ascii="Times New Roman" w:hAnsi="Times New Roman" w:cs="Times New Roman"/>
          <w:sz w:val="24"/>
          <w:szCs w:val="24"/>
        </w:rPr>
        <w:t xml:space="preserve"> 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w:t>
      </w:r>
      <w:r w:rsidRPr="0067055D">
        <w:rPr>
          <w:rFonts w:ascii="Times New Roman" w:hAnsi="Times New Roman" w:cs="Times New Roman"/>
          <w:sz w:val="24"/>
          <w:szCs w:val="24"/>
        </w:rPr>
        <w:lastRenderedPageBreak/>
        <w:t>(составляющими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B4270A" w:rsidRPr="0067055D" w:rsidRDefault="00B4270A"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Метапредметные результаты освоения АООП НОО соответствуют ФГОС НОО  за исключением: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готовности слушать собеседника и вести диалог;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готовности признавать возможность существования различных точек зрения и права каждого иметь свою;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излагать свое мнение и аргументировать свою точку зрения и оценку событий;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определения общей цели и путей ее достижения; </w:t>
      </w:r>
    </w:p>
    <w:p w:rsidR="00B4270A"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B4270A" w:rsidRPr="0067055D">
        <w:rPr>
          <w:rFonts w:ascii="Times New Roman" w:hAnsi="Times New Roman" w:cs="Times New Roman"/>
          <w:sz w:val="24"/>
          <w:szCs w:val="24"/>
        </w:rPr>
        <w:t xml:space="preserve">умения договариваться о распределении функций и ролей в совместной деятельности. </w:t>
      </w:r>
    </w:p>
    <w:p w:rsidR="00B4270A" w:rsidRPr="0067055D" w:rsidRDefault="00B4270A" w:rsidP="001D3588">
      <w:pPr>
        <w:spacing w:after="0" w:line="240" w:lineRule="auto"/>
        <w:jc w:val="both"/>
        <w:rPr>
          <w:rFonts w:ascii="Times New Roman" w:hAnsi="Times New Roman" w:cs="Times New Roman"/>
          <w:bCs/>
          <w:color w:val="000000"/>
          <w:spacing w:val="-15"/>
          <w:sz w:val="24"/>
          <w:szCs w:val="24"/>
        </w:rPr>
      </w:pPr>
      <w:r w:rsidRPr="0067055D">
        <w:rPr>
          <w:rFonts w:ascii="Times New Roman" w:hAnsi="Times New Roman" w:cs="Times New Roman"/>
          <w:bCs/>
          <w:i/>
          <w:color w:val="000000"/>
          <w:spacing w:val="-15"/>
          <w:sz w:val="24"/>
          <w:szCs w:val="24"/>
        </w:rPr>
        <w:t>Предметные результаты</w:t>
      </w:r>
      <w:r w:rsidRPr="0067055D">
        <w:rPr>
          <w:rFonts w:ascii="Times New Roman" w:hAnsi="Times New Roman" w:cs="Times New Roman"/>
          <w:bCs/>
          <w:color w:val="000000"/>
          <w:spacing w:val="-15"/>
          <w:sz w:val="24"/>
          <w:szCs w:val="24"/>
        </w:rPr>
        <w:t xml:space="preserve"> освоения АООП НОО с учетом специфики содержания образовательных областей, включающих в себя конкретные учебные предметы, должны отражать: </w:t>
      </w:r>
    </w:p>
    <w:p w:rsidR="00C10BBB" w:rsidRPr="0067055D" w:rsidRDefault="00C10BBB" w:rsidP="001D3588">
      <w:pPr>
        <w:pStyle w:val="a7"/>
        <w:autoSpaceDE w:val="0"/>
        <w:spacing w:after="0" w:line="240" w:lineRule="auto"/>
        <w:ind w:left="0"/>
        <w:jc w:val="both"/>
        <w:rPr>
          <w:rFonts w:ascii="Times New Roman" w:hAnsi="Times New Roman" w:cs="Times New Roman"/>
          <w:b/>
          <w:bCs/>
          <w:color w:val="000000"/>
          <w:spacing w:val="-15"/>
          <w:sz w:val="24"/>
          <w:szCs w:val="24"/>
        </w:rPr>
      </w:pPr>
      <w:r w:rsidRPr="0067055D">
        <w:rPr>
          <w:rFonts w:ascii="Times New Roman" w:hAnsi="Times New Roman" w:cs="Times New Roman"/>
          <w:b/>
          <w:bCs/>
          <w:color w:val="000000"/>
          <w:spacing w:val="-15"/>
          <w:sz w:val="24"/>
          <w:szCs w:val="24"/>
        </w:rPr>
        <w:t>Филология</w:t>
      </w:r>
    </w:p>
    <w:p w:rsidR="00C10BBB" w:rsidRPr="0067055D" w:rsidRDefault="00C10BBB" w:rsidP="006273EC">
      <w:pPr>
        <w:pStyle w:val="a7"/>
        <w:spacing w:after="0"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t>Русский язык. Литературное чтение.</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умения выбрать адекватные средства  вербальной и невербальной коммуникации в зависимости от собеседника; </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овладение орфографическими знаниями и умениями, каллиграфическими навыками;</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овладение различными видами чтения (ознакомительное, изучающее, выборочное, поисковое).</w:t>
      </w:r>
    </w:p>
    <w:p w:rsidR="00C10BBB" w:rsidRPr="0067055D" w:rsidRDefault="00C10BBB" w:rsidP="001D3588">
      <w:pPr>
        <w:tabs>
          <w:tab w:val="left" w:pos="1080"/>
        </w:tabs>
        <w:autoSpaceDE w:val="0"/>
        <w:spacing w:after="0" w:line="240" w:lineRule="auto"/>
        <w:rPr>
          <w:rFonts w:ascii="Times New Roman" w:hAnsi="Times New Roman" w:cs="Times New Roman"/>
          <w:b/>
          <w:sz w:val="24"/>
          <w:szCs w:val="24"/>
        </w:rPr>
      </w:pPr>
      <w:r w:rsidRPr="0067055D">
        <w:rPr>
          <w:rFonts w:ascii="Times New Roman" w:hAnsi="Times New Roman" w:cs="Times New Roman"/>
          <w:b/>
          <w:sz w:val="24"/>
          <w:szCs w:val="24"/>
        </w:rPr>
        <w:t xml:space="preserve">Математика </w:t>
      </w:r>
    </w:p>
    <w:p w:rsidR="00C10BBB" w:rsidRPr="0067055D" w:rsidRDefault="00C10BBB" w:rsidP="006273EC">
      <w:pPr>
        <w:spacing w:after="0" w:line="240" w:lineRule="auto"/>
        <w:ind w:firstLine="720"/>
        <w:jc w:val="both"/>
        <w:rPr>
          <w:rFonts w:ascii="Times New Roman" w:hAnsi="Times New Roman" w:cs="Times New Roman"/>
          <w:b/>
          <w:i/>
          <w:sz w:val="24"/>
          <w:szCs w:val="24"/>
        </w:rPr>
      </w:pPr>
      <w:r w:rsidRPr="0067055D">
        <w:rPr>
          <w:rFonts w:ascii="Times New Roman" w:hAnsi="Times New Roman" w:cs="Times New Roman"/>
          <w:b/>
          <w:i/>
          <w:sz w:val="24"/>
          <w:szCs w:val="24"/>
        </w:rPr>
        <w:t>Математика</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И</w:t>
      </w:r>
      <w:r w:rsidR="00C10BBB" w:rsidRPr="0067055D">
        <w:rPr>
          <w:rFonts w:ascii="Times New Roman" w:hAnsi="Times New Roman" w:cs="Times New Roman"/>
          <w:sz w:val="24"/>
          <w:szCs w:val="24"/>
        </w:rPr>
        <w:t xml:space="preserve">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приобретение начального опыта применения математических знаний в повседневных ситуациях;</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 составлять и использовать таблицы для решения математических  задач, владение простыми навыками работы с диаграммами, умение объяснять, сравнивать и обобщать информацию, делать выводы (используя доступные вербальные и невербальные средства).</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lastRenderedPageBreak/>
        <w:t xml:space="preserve">- </w:t>
      </w:r>
      <w:r w:rsidR="00C10BBB" w:rsidRPr="0067055D">
        <w:rPr>
          <w:rFonts w:ascii="Times New Roman" w:hAnsi="Times New Roman" w:cs="Times New Roman"/>
          <w:sz w:val="24"/>
          <w:szCs w:val="24"/>
        </w:rPr>
        <w:t>приобретение первоначальных представлений о компьютерной грамотности.</w:t>
      </w:r>
    </w:p>
    <w:p w:rsidR="00C10BBB" w:rsidRPr="0067055D" w:rsidRDefault="00C10BBB" w:rsidP="001D3588">
      <w:pPr>
        <w:spacing w:after="0" w:line="240" w:lineRule="auto"/>
        <w:ind w:right="113"/>
        <w:rPr>
          <w:rFonts w:ascii="Times New Roman" w:hAnsi="Times New Roman" w:cs="Times New Roman"/>
          <w:b/>
          <w:sz w:val="24"/>
          <w:szCs w:val="24"/>
        </w:rPr>
      </w:pPr>
      <w:r w:rsidRPr="0067055D">
        <w:rPr>
          <w:rFonts w:ascii="Times New Roman" w:hAnsi="Times New Roman" w:cs="Times New Roman"/>
          <w:b/>
          <w:sz w:val="24"/>
          <w:szCs w:val="24"/>
        </w:rPr>
        <w:t>Обществознание и естествознание</w:t>
      </w:r>
    </w:p>
    <w:p w:rsidR="00C10BBB" w:rsidRPr="0067055D" w:rsidRDefault="00C10BBB" w:rsidP="006273EC">
      <w:pPr>
        <w:spacing w:after="0" w:line="240" w:lineRule="auto"/>
        <w:ind w:right="113" w:firstLine="720"/>
        <w:rPr>
          <w:rFonts w:ascii="Times New Roman" w:hAnsi="Times New Roman" w:cs="Times New Roman"/>
          <w:b/>
          <w:sz w:val="24"/>
          <w:szCs w:val="24"/>
        </w:rPr>
      </w:pPr>
      <w:r w:rsidRPr="0067055D">
        <w:rPr>
          <w:rFonts w:ascii="Times New Roman" w:hAnsi="Times New Roman" w:cs="Times New Roman"/>
          <w:b/>
          <w:i/>
          <w:sz w:val="24"/>
          <w:szCs w:val="24"/>
        </w:rPr>
        <w:t xml:space="preserve"> Окружающий мир:</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сформированность чувства гордости за национальные свершения, открытия, победы;</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C10BBB" w:rsidRPr="0067055D" w:rsidRDefault="00C10BBB" w:rsidP="001D3588">
      <w:pPr>
        <w:tabs>
          <w:tab w:val="left" w:pos="1080"/>
        </w:tabs>
        <w:autoSpaceDE w:val="0"/>
        <w:spacing w:after="0" w:line="240" w:lineRule="auto"/>
        <w:rPr>
          <w:rFonts w:ascii="Times New Roman" w:hAnsi="Times New Roman" w:cs="Times New Roman"/>
          <w:b/>
          <w:sz w:val="24"/>
          <w:szCs w:val="24"/>
        </w:rPr>
      </w:pPr>
      <w:r w:rsidRPr="0067055D">
        <w:rPr>
          <w:rFonts w:ascii="Times New Roman" w:hAnsi="Times New Roman" w:cs="Times New Roman"/>
          <w:b/>
          <w:sz w:val="24"/>
          <w:szCs w:val="24"/>
        </w:rPr>
        <w:t>Искусство</w:t>
      </w:r>
    </w:p>
    <w:p w:rsidR="00C10BBB" w:rsidRPr="0067055D" w:rsidRDefault="00C10BBB" w:rsidP="006273EC">
      <w:pPr>
        <w:tabs>
          <w:tab w:val="left" w:pos="1080"/>
        </w:tabs>
        <w:autoSpaceDE w:val="0"/>
        <w:spacing w:after="0" w:line="240" w:lineRule="auto"/>
        <w:ind w:firstLine="720"/>
        <w:rPr>
          <w:rFonts w:ascii="Times New Roman" w:hAnsi="Times New Roman" w:cs="Times New Roman"/>
          <w:b/>
          <w:i/>
          <w:sz w:val="24"/>
          <w:szCs w:val="24"/>
        </w:rPr>
      </w:pPr>
      <w:r w:rsidRPr="0067055D">
        <w:rPr>
          <w:rFonts w:ascii="Times New Roman" w:hAnsi="Times New Roman" w:cs="Times New Roman"/>
          <w:b/>
          <w:i/>
          <w:sz w:val="24"/>
          <w:szCs w:val="24"/>
        </w:rPr>
        <w:t>Изобразительное искусство:</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сформированность первоначальных представлений о роли изобразительного искусства в жизни человека;</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развитие интереса к изобразительному искусству и изобразительной деятельности, потребности в художественном творчестве;</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владение практическими умениями и навыками в восприятии произведений искусства;</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10BBB" w:rsidRPr="0067055D" w:rsidRDefault="00C10BBB" w:rsidP="006273EC">
      <w:pPr>
        <w:spacing w:after="0" w:line="240" w:lineRule="auto"/>
        <w:ind w:firstLine="720"/>
        <w:jc w:val="both"/>
        <w:rPr>
          <w:rFonts w:ascii="Times New Roman" w:hAnsi="Times New Roman" w:cs="Times New Roman"/>
          <w:b/>
          <w:i/>
          <w:sz w:val="24"/>
          <w:szCs w:val="24"/>
        </w:rPr>
      </w:pPr>
      <w:r w:rsidRPr="0067055D">
        <w:rPr>
          <w:rFonts w:ascii="Times New Roman" w:hAnsi="Times New Roman" w:cs="Times New Roman"/>
          <w:b/>
          <w:i/>
          <w:sz w:val="24"/>
          <w:szCs w:val="24"/>
        </w:rPr>
        <w:t>Музыка:</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сформированность первоначальных представлений о роли музыки в жизни человека; </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развитие интереса к музыкальному искусству и музыкальной деятельности.</w:t>
      </w:r>
    </w:p>
    <w:p w:rsidR="00C10BBB" w:rsidRPr="0067055D" w:rsidRDefault="00C10BBB" w:rsidP="001D3588">
      <w:pPr>
        <w:tabs>
          <w:tab w:val="left" w:pos="1080"/>
        </w:tabs>
        <w:autoSpaceDE w:val="0"/>
        <w:spacing w:after="0" w:line="240" w:lineRule="auto"/>
        <w:rPr>
          <w:rFonts w:ascii="Times New Roman" w:hAnsi="Times New Roman" w:cs="Times New Roman"/>
          <w:b/>
          <w:sz w:val="24"/>
          <w:szCs w:val="24"/>
        </w:rPr>
      </w:pPr>
      <w:r w:rsidRPr="0067055D">
        <w:rPr>
          <w:rFonts w:ascii="Times New Roman" w:hAnsi="Times New Roman" w:cs="Times New Roman"/>
          <w:b/>
          <w:sz w:val="24"/>
          <w:szCs w:val="24"/>
        </w:rPr>
        <w:t>Технология</w:t>
      </w:r>
    </w:p>
    <w:p w:rsidR="00C10BBB" w:rsidRPr="0067055D" w:rsidRDefault="00C10BBB" w:rsidP="006273EC">
      <w:pPr>
        <w:spacing w:after="0" w:line="240" w:lineRule="auto"/>
        <w:ind w:firstLine="720"/>
        <w:jc w:val="both"/>
        <w:rPr>
          <w:rFonts w:ascii="Times New Roman" w:hAnsi="Times New Roman" w:cs="Times New Roman"/>
          <w:b/>
          <w:i/>
          <w:sz w:val="24"/>
          <w:szCs w:val="24"/>
        </w:rPr>
      </w:pPr>
      <w:r w:rsidRPr="0067055D">
        <w:rPr>
          <w:rFonts w:ascii="Times New Roman" w:hAnsi="Times New Roman" w:cs="Times New Roman"/>
          <w:b/>
          <w:i/>
          <w:sz w:val="24"/>
          <w:szCs w:val="24"/>
        </w:rPr>
        <w:t>Технология (труд):</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получение первоначальных представлений о значении труда в жизни человека и общества, о профессиях;</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формирование представлений о свойствах материалов;</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C10BBB" w:rsidRPr="0067055D" w:rsidRDefault="00C10BBB" w:rsidP="001D3588">
      <w:pPr>
        <w:tabs>
          <w:tab w:val="left" w:pos="1080"/>
        </w:tabs>
        <w:autoSpaceDE w:val="0"/>
        <w:spacing w:after="0" w:line="240" w:lineRule="auto"/>
        <w:rPr>
          <w:rFonts w:ascii="Times New Roman" w:hAnsi="Times New Roman" w:cs="Times New Roman"/>
          <w:b/>
          <w:sz w:val="24"/>
          <w:szCs w:val="24"/>
        </w:rPr>
      </w:pPr>
      <w:r w:rsidRPr="0067055D">
        <w:rPr>
          <w:rFonts w:ascii="Times New Roman" w:hAnsi="Times New Roman" w:cs="Times New Roman"/>
          <w:b/>
          <w:sz w:val="24"/>
          <w:szCs w:val="24"/>
        </w:rPr>
        <w:t>Физическая культура</w:t>
      </w:r>
    </w:p>
    <w:p w:rsidR="00C10BBB" w:rsidRPr="0067055D" w:rsidRDefault="00C10BBB" w:rsidP="006273EC">
      <w:pPr>
        <w:spacing w:after="0" w:line="240" w:lineRule="auto"/>
        <w:ind w:firstLine="720"/>
        <w:jc w:val="both"/>
        <w:rPr>
          <w:rFonts w:ascii="Times New Roman" w:hAnsi="Times New Roman" w:cs="Times New Roman"/>
          <w:b/>
          <w:i/>
          <w:sz w:val="24"/>
          <w:szCs w:val="24"/>
        </w:rPr>
      </w:pPr>
      <w:r w:rsidRPr="0067055D">
        <w:rPr>
          <w:rFonts w:ascii="Times New Roman" w:hAnsi="Times New Roman" w:cs="Times New Roman"/>
          <w:b/>
          <w:i/>
          <w:sz w:val="24"/>
          <w:szCs w:val="24"/>
        </w:rPr>
        <w:t>Физическая культура (адаптивная)</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 формирование первоначальных представлений о значении физической культуры для укрепления здоровья человека, физического развития;</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формирование умения следить за своим физическим состоянием, осанкой;</w:t>
      </w:r>
    </w:p>
    <w:p w:rsidR="00C10BBB" w:rsidRPr="0067055D" w:rsidRDefault="001D3588" w:rsidP="001D358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понимание простых инструкций в ходе игр и при выполнении физических упражнений; овладение в соответствии с возрастом и индивидуальными особеннос</w:t>
      </w:r>
      <w:r w:rsidR="00C10BBB" w:rsidRPr="0067055D">
        <w:rPr>
          <w:rFonts w:ascii="Times New Roman" w:hAnsi="Times New Roman" w:cs="Times New Roman"/>
          <w:sz w:val="24"/>
          <w:szCs w:val="24"/>
        </w:rPr>
        <w:softHyphen/>
        <w:t>тями доступными видами физкультурно-спортивной деятельности.</w:t>
      </w:r>
    </w:p>
    <w:p w:rsidR="00DD0F7C" w:rsidRDefault="00DD0F7C" w:rsidP="006273EC">
      <w:pPr>
        <w:spacing w:before="120" w:after="120" w:line="240" w:lineRule="auto"/>
        <w:jc w:val="center"/>
        <w:outlineLvl w:val="2"/>
        <w:rPr>
          <w:rFonts w:ascii="Times New Roman" w:hAnsi="Times New Roman" w:cs="Times New Roman"/>
          <w:b/>
          <w:sz w:val="28"/>
          <w:szCs w:val="28"/>
        </w:rPr>
      </w:pPr>
    </w:p>
    <w:p w:rsidR="00DD0F7C" w:rsidRDefault="00DD0F7C" w:rsidP="006273EC">
      <w:pPr>
        <w:spacing w:before="120" w:after="120" w:line="240" w:lineRule="auto"/>
        <w:jc w:val="center"/>
        <w:outlineLvl w:val="2"/>
        <w:rPr>
          <w:rFonts w:ascii="Times New Roman" w:hAnsi="Times New Roman" w:cs="Times New Roman"/>
          <w:b/>
          <w:sz w:val="28"/>
          <w:szCs w:val="28"/>
        </w:rPr>
      </w:pPr>
    </w:p>
    <w:p w:rsidR="00DD0F7C" w:rsidRDefault="00DD0F7C" w:rsidP="006273EC">
      <w:pPr>
        <w:spacing w:before="120" w:after="120" w:line="240" w:lineRule="auto"/>
        <w:jc w:val="center"/>
        <w:outlineLvl w:val="2"/>
        <w:rPr>
          <w:rFonts w:ascii="Times New Roman" w:hAnsi="Times New Roman" w:cs="Times New Roman"/>
          <w:b/>
          <w:sz w:val="28"/>
          <w:szCs w:val="28"/>
        </w:rPr>
      </w:pPr>
    </w:p>
    <w:p w:rsidR="00C10BBB" w:rsidRPr="00DD0F7C" w:rsidRDefault="00C10BBB" w:rsidP="006273EC">
      <w:pPr>
        <w:spacing w:before="120" w:after="120" w:line="240" w:lineRule="auto"/>
        <w:jc w:val="center"/>
        <w:outlineLvl w:val="2"/>
        <w:rPr>
          <w:rFonts w:ascii="Times New Roman" w:hAnsi="Times New Roman" w:cs="Times New Roman"/>
          <w:b/>
          <w:sz w:val="28"/>
          <w:szCs w:val="28"/>
        </w:rPr>
      </w:pPr>
      <w:r w:rsidRPr="00DD0F7C">
        <w:rPr>
          <w:rFonts w:ascii="Times New Roman" w:hAnsi="Times New Roman" w:cs="Times New Roman"/>
          <w:b/>
          <w:sz w:val="28"/>
          <w:szCs w:val="28"/>
        </w:rPr>
        <w:t xml:space="preserve">1.3. </w:t>
      </w:r>
      <w:bookmarkStart w:id="0" w:name="_Toc413974305"/>
      <w:r w:rsidRPr="00DD0F7C">
        <w:rPr>
          <w:rFonts w:ascii="Times New Roman" w:hAnsi="Times New Roman" w:cs="Times New Roman"/>
          <w:b/>
          <w:spacing w:val="2"/>
          <w:sz w:val="28"/>
          <w:szCs w:val="28"/>
        </w:rPr>
        <w:t xml:space="preserve">Система оценки достижения обучающимися с </w:t>
      </w:r>
      <w:r w:rsidRPr="00DD0F7C">
        <w:rPr>
          <w:rFonts w:ascii="Times New Roman" w:hAnsi="Times New Roman" w:cs="Times New Roman"/>
          <w:b/>
          <w:sz w:val="28"/>
          <w:szCs w:val="28"/>
        </w:rPr>
        <w:t xml:space="preserve">расстройствами аутистического спектра </w:t>
      </w:r>
      <w:r w:rsidRPr="00DD0F7C">
        <w:rPr>
          <w:rFonts w:ascii="Times New Roman" w:hAnsi="Times New Roman" w:cs="Times New Roman"/>
          <w:b/>
          <w:spacing w:val="2"/>
          <w:sz w:val="28"/>
          <w:szCs w:val="28"/>
        </w:rPr>
        <w:t xml:space="preserve">планируемых результатов освоения </w:t>
      </w:r>
      <w:r w:rsidRPr="00DD0F7C">
        <w:rPr>
          <w:rFonts w:ascii="Times New Roman" w:hAnsi="Times New Roman" w:cs="Times New Roman"/>
          <w:b/>
          <w:sz w:val="28"/>
          <w:szCs w:val="28"/>
        </w:rPr>
        <w:t>адаптированной основной общеобразовательной программы начального общего образования</w:t>
      </w:r>
      <w:bookmarkEnd w:id="0"/>
    </w:p>
    <w:p w:rsidR="00C10BBB" w:rsidRPr="0067055D" w:rsidRDefault="00C10BBB" w:rsidP="006273EC">
      <w:pPr>
        <w:spacing w:after="0" w:line="240" w:lineRule="auto"/>
        <w:ind w:firstLine="567"/>
        <w:jc w:val="both"/>
        <w:rPr>
          <w:rFonts w:ascii="Times New Roman" w:hAnsi="Times New Roman" w:cs="Times New Roman"/>
          <w:sz w:val="24"/>
          <w:szCs w:val="24"/>
        </w:rPr>
      </w:pPr>
      <w:r w:rsidRPr="0067055D">
        <w:rPr>
          <w:rFonts w:ascii="Times New Roman" w:hAnsi="Times New Roman" w:cs="Times New Roman"/>
          <w:sz w:val="24"/>
          <w:szCs w:val="24"/>
        </w:rPr>
        <w:t>Основными направлениями и целями оценочной деятель</w:t>
      </w:r>
      <w:r w:rsidRPr="0067055D">
        <w:rPr>
          <w:rFonts w:ascii="Times New Roman" w:hAnsi="Times New Roman" w:cs="Times New Roman"/>
          <w:spacing w:val="2"/>
          <w:sz w:val="24"/>
          <w:szCs w:val="24"/>
        </w:rPr>
        <w:t xml:space="preserve">ности в соответствии с требованиями ФГОС НОО обучающихся с РАС являются </w:t>
      </w:r>
      <w:r w:rsidRPr="0067055D">
        <w:rPr>
          <w:rFonts w:ascii="Times New Roman" w:hAnsi="Times New Roman" w:cs="Times New Roman"/>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C10BBB" w:rsidRPr="0067055D" w:rsidRDefault="00C10BBB" w:rsidP="006273EC">
      <w:pPr>
        <w:spacing w:after="0" w:line="240" w:lineRule="auto"/>
        <w:ind w:firstLine="567"/>
        <w:jc w:val="both"/>
        <w:rPr>
          <w:rFonts w:ascii="Times New Roman" w:hAnsi="Times New Roman" w:cs="Times New Roman"/>
          <w:sz w:val="24"/>
          <w:szCs w:val="24"/>
        </w:rPr>
      </w:pPr>
      <w:r w:rsidRPr="0067055D">
        <w:rPr>
          <w:rFonts w:ascii="Times New Roman" w:hAnsi="Times New Roman" w:cs="Times New Roman"/>
          <w:spacing w:val="2"/>
          <w:sz w:val="24"/>
          <w:szCs w:val="24"/>
        </w:rPr>
        <w:t>Система оценки достижения обучающимися с РАС планируемых результатов освоения АООП НОО</w:t>
      </w:r>
      <w:r w:rsidRPr="0067055D">
        <w:rPr>
          <w:rFonts w:ascii="Times New Roman" w:hAnsi="Times New Roman" w:cs="Times New Roman"/>
          <w:sz w:val="24"/>
          <w:szCs w:val="24"/>
        </w:rPr>
        <w:t xml:space="preserve"> призвана решить следующие задачи:</w:t>
      </w:r>
    </w:p>
    <w:p w:rsidR="00C10BBB" w:rsidRPr="0067055D" w:rsidRDefault="001D3588" w:rsidP="001D3588">
      <w:pPr>
        <w:autoSpaceDE w:val="0"/>
        <w:autoSpaceDN w:val="0"/>
        <w:adjustRightInd w:val="0"/>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10BBB" w:rsidRPr="0067055D" w:rsidRDefault="001D3588" w:rsidP="001D3588">
      <w:pPr>
        <w:autoSpaceDE w:val="0"/>
        <w:autoSpaceDN w:val="0"/>
        <w:adjustRightInd w:val="0"/>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C10BBB" w:rsidRPr="0067055D" w:rsidRDefault="001D3588" w:rsidP="001D3588">
      <w:pPr>
        <w:autoSpaceDE w:val="0"/>
        <w:autoSpaceDN w:val="0"/>
        <w:adjustRightInd w:val="0"/>
        <w:spacing w:after="0" w:line="240" w:lineRule="auto"/>
        <w:jc w:val="both"/>
        <w:rPr>
          <w:rFonts w:ascii="Times New Roman" w:hAnsi="Times New Roman" w:cs="Times New Roman"/>
          <w:color w:val="FF0000"/>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обеспечивать комплексный подход к оценке результатовосвоения АООП НОО, позволяющий вести оценку предметных, метапредметных и личностных результатов;</w:t>
      </w:r>
    </w:p>
    <w:p w:rsidR="00C10BBB" w:rsidRPr="0067055D" w:rsidRDefault="001D3588" w:rsidP="001D3588">
      <w:pPr>
        <w:autoSpaceDE w:val="0"/>
        <w:autoSpaceDN w:val="0"/>
        <w:adjustRightInd w:val="0"/>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предусматривать оценку достижений обучающихся с РАС и оценку эффективности деятельности образовательного учреждения;</w:t>
      </w:r>
    </w:p>
    <w:p w:rsidR="00C10BBB" w:rsidRPr="0067055D" w:rsidRDefault="001D3588" w:rsidP="001D3588">
      <w:pPr>
        <w:autoSpaceDE w:val="0"/>
        <w:autoSpaceDN w:val="0"/>
        <w:adjustRightInd w:val="0"/>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 xml:space="preserve">позволять осуществлять оценку динамики учебных достижений обучающихся с РАС и развития жизненной компетенции. </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Результаты достижений обучающихся с РАС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kern w:val="28"/>
          <w:sz w:val="24"/>
          <w:szCs w:val="24"/>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 </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kern w:val="28"/>
          <w:sz w:val="24"/>
          <w:szCs w:val="24"/>
        </w:rPr>
        <w:t xml:space="preserve">При разработке системы оценки достижений обучающихся в освоении содержания АООП НОО необходимо ориентироваться на представленный в Стандарте перечень планируемых результатов. В соответствии с требования ФГОС НОО обучающихся с РАС оценке подлежат </w:t>
      </w:r>
      <w:r w:rsidRPr="0067055D">
        <w:rPr>
          <w:rFonts w:ascii="Times New Roman" w:hAnsi="Times New Roman" w:cs="Times New Roman"/>
          <w:sz w:val="24"/>
          <w:szCs w:val="24"/>
        </w:rPr>
        <w:t>личностные, метапредметные и предметные результаты.</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i/>
          <w:sz w:val="24"/>
          <w:szCs w:val="24"/>
        </w:rPr>
        <w:t>Личностные результаты</w:t>
      </w:r>
      <w:r w:rsidRPr="0067055D">
        <w:rPr>
          <w:rFonts w:ascii="Times New Roman" w:hAnsi="Times New Roman" w:cs="Times New Roman"/>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sz w:val="24"/>
          <w:szCs w:val="24"/>
        </w:rPr>
        <w:lastRenderedPageBreak/>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sz w:val="24"/>
          <w:szCs w:val="24"/>
        </w:rPr>
        <w:t xml:space="preserve">Для оценки продвижения обучающегося с РАС в овладении социальными </w:t>
      </w:r>
      <w:r w:rsidR="00622CD8" w:rsidRPr="0067055D">
        <w:rPr>
          <w:rFonts w:ascii="Times New Roman" w:hAnsi="Times New Roman" w:cs="Times New Roman"/>
          <w:sz w:val="24"/>
          <w:szCs w:val="24"/>
        </w:rPr>
        <w:t xml:space="preserve">(жизненными) компетенциями </w:t>
      </w:r>
      <w:r w:rsidRPr="0067055D">
        <w:rPr>
          <w:rFonts w:ascii="Times New Roman" w:hAnsi="Times New Roman" w:cs="Times New Roman"/>
          <w:sz w:val="24"/>
          <w:szCs w:val="24"/>
        </w:rPr>
        <w:t xml:space="preserve"> применя</w:t>
      </w:r>
      <w:r w:rsidR="00622CD8" w:rsidRPr="0067055D">
        <w:rPr>
          <w:rFonts w:ascii="Times New Roman" w:hAnsi="Times New Roman" w:cs="Times New Roman"/>
          <w:sz w:val="24"/>
          <w:szCs w:val="24"/>
        </w:rPr>
        <w:t>ет</w:t>
      </w:r>
      <w:r w:rsidRPr="0067055D">
        <w:rPr>
          <w:rFonts w:ascii="Times New Roman" w:hAnsi="Times New Roman" w:cs="Times New Roman"/>
          <w:sz w:val="24"/>
          <w:szCs w:val="24"/>
        </w:rPr>
        <w:t>ся метод экспертной оценки, который представляет собой процедуру оценки результатов на основе мнений группы специалистов (э</w:t>
      </w:r>
      <w:r w:rsidR="00622CD8" w:rsidRPr="0067055D">
        <w:rPr>
          <w:rFonts w:ascii="Times New Roman" w:hAnsi="Times New Roman" w:cs="Times New Roman"/>
          <w:sz w:val="24"/>
          <w:szCs w:val="24"/>
        </w:rPr>
        <w:t xml:space="preserve">кспертов). Данная группа </w:t>
      </w:r>
      <w:r w:rsidRPr="0067055D">
        <w:rPr>
          <w:rFonts w:ascii="Times New Roman" w:hAnsi="Times New Roman" w:cs="Times New Roman"/>
          <w:sz w:val="24"/>
          <w:szCs w:val="24"/>
        </w:rPr>
        <w:t>объединя</w:t>
      </w:r>
      <w:r w:rsidR="00622CD8" w:rsidRPr="0067055D">
        <w:rPr>
          <w:rFonts w:ascii="Times New Roman" w:hAnsi="Times New Roman" w:cs="Times New Roman"/>
          <w:sz w:val="24"/>
          <w:szCs w:val="24"/>
        </w:rPr>
        <w:t>ет</w:t>
      </w:r>
      <w:r w:rsidRPr="0067055D">
        <w:rPr>
          <w:rFonts w:ascii="Times New Roman" w:hAnsi="Times New Roman" w:cs="Times New Roman"/>
          <w:sz w:val="24"/>
          <w:szCs w:val="24"/>
        </w:rPr>
        <w:t xml:space="preserve"> всех участников образовательного процесса – тех, кто обучает, воспитывает и тесно контактирует с ребёнком. Состав экспертной группы определяется образ</w:t>
      </w:r>
      <w:r w:rsidR="00622CD8" w:rsidRPr="0067055D">
        <w:rPr>
          <w:rFonts w:ascii="Times New Roman" w:hAnsi="Times New Roman" w:cs="Times New Roman"/>
          <w:sz w:val="24"/>
          <w:szCs w:val="24"/>
        </w:rPr>
        <w:t>овательной организацией и</w:t>
      </w:r>
      <w:r w:rsidRPr="0067055D">
        <w:rPr>
          <w:rFonts w:ascii="Times New Roman" w:hAnsi="Times New Roman" w:cs="Times New Roman"/>
          <w:sz w:val="24"/>
          <w:szCs w:val="24"/>
        </w:rPr>
        <w:t xml:space="preserve"> включа</w:t>
      </w:r>
      <w:r w:rsidR="00622CD8" w:rsidRPr="0067055D">
        <w:rPr>
          <w:rFonts w:ascii="Times New Roman" w:hAnsi="Times New Roman" w:cs="Times New Roman"/>
          <w:sz w:val="24"/>
          <w:szCs w:val="24"/>
        </w:rPr>
        <w:t>ет</w:t>
      </w:r>
      <w:r w:rsidRPr="0067055D">
        <w:rPr>
          <w:rFonts w:ascii="Times New Roman" w:hAnsi="Times New Roman" w:cs="Times New Roman"/>
          <w:sz w:val="24"/>
          <w:szCs w:val="24"/>
        </w:rPr>
        <w:t xml:space="preserve">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РАС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67055D">
        <w:rPr>
          <w:rFonts w:ascii="Times New Roman" w:hAnsi="Times New Roman" w:cs="Times New Roman"/>
          <w:bCs/>
          <w:sz w:val="24"/>
          <w:szCs w:val="24"/>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67055D">
        <w:rPr>
          <w:rFonts w:ascii="Times New Roman" w:hAnsi="Times New Roman" w:cs="Times New Roman"/>
          <w:sz w:val="24"/>
          <w:szCs w:val="24"/>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sz w:val="24"/>
          <w:szCs w:val="24"/>
        </w:rPr>
        <w:t>Основной формой работы участников экспертной группы является психолого-медико-педагогический консилиум.</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i/>
          <w:sz w:val="24"/>
          <w:szCs w:val="24"/>
        </w:rPr>
        <w:t>Метапредметные результаты</w:t>
      </w:r>
      <w:r w:rsidRPr="0067055D">
        <w:rPr>
          <w:rFonts w:ascii="Times New Roman" w:hAnsi="Times New Roman" w:cs="Times New Roman"/>
          <w:sz w:val="24"/>
          <w:szCs w:val="24"/>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pacing w:val="2"/>
          <w:sz w:val="24"/>
          <w:szCs w:val="24"/>
        </w:rPr>
      </w:pPr>
      <w:r w:rsidRPr="0067055D">
        <w:rPr>
          <w:rFonts w:ascii="Times New Roman" w:hAnsi="Times New Roman" w:cs="Times New Roman"/>
          <w:sz w:val="24"/>
          <w:szCs w:val="24"/>
        </w:rPr>
        <w:t xml:space="preserve">Оценка метапредметных результатов предполагает </w:t>
      </w:r>
      <w:r w:rsidRPr="0067055D">
        <w:rPr>
          <w:rFonts w:ascii="Times New Roman" w:hAnsi="Times New Roman" w:cs="Times New Roman"/>
          <w:spacing w:val="-2"/>
          <w:sz w:val="24"/>
          <w:szCs w:val="24"/>
        </w:rPr>
        <w:t>оценку продвижения обучающегося с РАС в овладении регулятивными, коммуникативными и познавательными универсальными учебными действиями, т.</w:t>
      </w:r>
      <w:r w:rsidRPr="0067055D">
        <w:rPr>
          <w:rFonts w:ascii="Times New Roman" w:hAnsi="Times New Roman" w:cs="Times New Roman"/>
          <w:spacing w:val="2"/>
          <w:sz w:val="24"/>
          <w:szCs w:val="24"/>
        </w:rPr>
        <w:t xml:space="preserve">е. таких умственных действий обучающихся, </w:t>
      </w:r>
      <w:r w:rsidRPr="0067055D">
        <w:rPr>
          <w:rFonts w:ascii="Times New Roman" w:hAnsi="Times New Roman" w:cs="Times New Roman"/>
          <w:sz w:val="24"/>
          <w:szCs w:val="24"/>
        </w:rPr>
        <w:t>которые направлены на управление своей познавательной деятельностью</w:t>
      </w:r>
      <w:r w:rsidRPr="0067055D">
        <w:rPr>
          <w:rFonts w:ascii="Times New Roman" w:hAnsi="Times New Roman" w:cs="Times New Roman"/>
          <w:spacing w:val="2"/>
          <w:sz w:val="24"/>
          <w:szCs w:val="24"/>
        </w:rPr>
        <w:t>.</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bCs/>
          <w:iCs/>
          <w:sz w:val="24"/>
          <w:szCs w:val="24"/>
        </w:rPr>
        <w:t>Основное содержание оценки метапредметных результатов</w:t>
      </w:r>
      <w:r w:rsidRPr="0067055D">
        <w:rPr>
          <w:rFonts w:ascii="Times New Roman" w:hAnsi="Times New Roman" w:cs="Times New Roman"/>
          <w:sz w:val="24"/>
          <w:szCs w:val="24"/>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67055D">
        <w:rPr>
          <w:rFonts w:ascii="Times New Roman" w:hAnsi="Times New Roman" w:cs="Times New Roman"/>
          <w:spacing w:val="2"/>
          <w:sz w:val="24"/>
          <w:szCs w:val="24"/>
        </w:rPr>
        <w:t xml:space="preserve">обучающихся с РАС к самостоятельному усвоению новых знаний </w:t>
      </w:r>
      <w:r w:rsidRPr="0067055D">
        <w:rPr>
          <w:rFonts w:ascii="Times New Roman" w:hAnsi="Times New Roman" w:cs="Times New Roman"/>
          <w:sz w:val="24"/>
          <w:szCs w:val="24"/>
        </w:rPr>
        <w:t>и умений, включая организацию этого процесса.</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sz w:val="24"/>
          <w:szCs w:val="24"/>
        </w:rPr>
        <w:t>Уровень сформированности универсальных учебных дей</w:t>
      </w:r>
      <w:r w:rsidRPr="0067055D">
        <w:rPr>
          <w:rFonts w:ascii="Times New Roman" w:hAnsi="Times New Roman" w:cs="Times New Roman"/>
          <w:spacing w:val="2"/>
          <w:sz w:val="24"/>
          <w:szCs w:val="24"/>
        </w:rPr>
        <w:t>ствий, представляющих содержание и объект оценки мета</w:t>
      </w:r>
      <w:r w:rsidRPr="0067055D">
        <w:rPr>
          <w:rFonts w:ascii="Times New Roman" w:hAnsi="Times New Roman" w:cs="Times New Roman"/>
          <w:sz w:val="24"/>
          <w:szCs w:val="24"/>
        </w:rPr>
        <w:t>предметных результатов, может быть качественно оценён и измерен в следующих основных формах:</w:t>
      </w:r>
    </w:p>
    <w:p w:rsidR="00C10BBB" w:rsidRPr="0067055D" w:rsidRDefault="00622CD8" w:rsidP="00622CD8">
      <w:pPr>
        <w:autoSpaceDE w:val="0"/>
        <w:autoSpaceDN w:val="0"/>
        <w:adjustRightInd w:val="0"/>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z w:val="24"/>
          <w:szCs w:val="24"/>
        </w:rPr>
        <w:t>достижение метапредметных результатов может выступать как результат выполнения специально сконструи</w:t>
      </w:r>
      <w:r w:rsidR="00C10BBB" w:rsidRPr="0067055D">
        <w:rPr>
          <w:rFonts w:ascii="Times New Roman" w:hAnsi="Times New Roman" w:cs="Times New Roman"/>
          <w:spacing w:val="2"/>
          <w:sz w:val="24"/>
          <w:szCs w:val="24"/>
        </w:rPr>
        <w:t xml:space="preserve">рованных диагностических задач, направленных на оценку </w:t>
      </w:r>
      <w:r w:rsidR="00C10BBB" w:rsidRPr="0067055D">
        <w:rPr>
          <w:rFonts w:ascii="Times New Roman" w:hAnsi="Times New Roman" w:cs="Times New Roman"/>
          <w:sz w:val="24"/>
          <w:szCs w:val="24"/>
        </w:rPr>
        <w:t>уровня сформированности конкретного вида универсальных учебных действий;</w:t>
      </w:r>
    </w:p>
    <w:p w:rsidR="00C10BBB" w:rsidRPr="0067055D" w:rsidRDefault="00622CD8" w:rsidP="00622CD8">
      <w:pPr>
        <w:autoSpaceDE w:val="0"/>
        <w:autoSpaceDN w:val="0"/>
        <w:adjustRightInd w:val="0"/>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pacing w:val="-2"/>
          <w:sz w:val="24"/>
          <w:szCs w:val="24"/>
        </w:rPr>
        <w:t>достижение метапредметных результатов мо</w:t>
      </w:r>
      <w:r w:rsidR="00C10BBB" w:rsidRPr="0067055D">
        <w:rPr>
          <w:rFonts w:ascii="Times New Roman" w:hAnsi="Times New Roman" w:cs="Times New Roman"/>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C10BBB" w:rsidRPr="0067055D" w:rsidRDefault="00622CD8" w:rsidP="00622CD8">
      <w:pPr>
        <w:autoSpaceDE w:val="0"/>
        <w:autoSpaceDN w:val="0"/>
        <w:adjustRightInd w:val="0"/>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w:t>
      </w:r>
      <w:r w:rsidR="00C10BBB" w:rsidRPr="0067055D">
        <w:rPr>
          <w:rFonts w:ascii="Times New Roman" w:hAnsi="Times New Roman" w:cs="Times New Roman"/>
          <w:spacing w:val="2"/>
          <w:sz w:val="24"/>
          <w:szCs w:val="24"/>
        </w:rPr>
        <w:t xml:space="preserve">достижение метапредметных результатов может </w:t>
      </w:r>
      <w:r w:rsidR="00C10BBB" w:rsidRPr="0067055D">
        <w:rPr>
          <w:rFonts w:ascii="Times New Roman" w:hAnsi="Times New Roman" w:cs="Times New Roman"/>
          <w:sz w:val="24"/>
          <w:szCs w:val="24"/>
        </w:rPr>
        <w:t>проявиться в успешности выполнения комплексных заданий на межпредметной основе.</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sz w:val="24"/>
          <w:szCs w:val="24"/>
        </w:rPr>
      </w:pPr>
      <w:r w:rsidRPr="0067055D">
        <w:rPr>
          <w:rFonts w:ascii="Times New Roman" w:hAnsi="Times New Roman" w:cs="Times New Roman"/>
          <w:i/>
          <w:sz w:val="24"/>
          <w:szCs w:val="24"/>
        </w:rPr>
        <w:t>Предметные результаты</w:t>
      </w:r>
      <w:r w:rsidRPr="0067055D">
        <w:rPr>
          <w:rFonts w:ascii="Times New Roman" w:hAnsi="Times New Roman" w:cs="Times New Roman"/>
          <w:sz w:val="24"/>
          <w:szCs w:val="24"/>
        </w:rPr>
        <w:t xml:space="preserve"> включают освоенные обучающимися с РАС знания и умения, специфичные для каждой образовательной области, готовность их применения.</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bCs/>
          <w:sz w:val="24"/>
          <w:szCs w:val="24"/>
        </w:rPr>
      </w:pPr>
      <w:r w:rsidRPr="0067055D">
        <w:rPr>
          <w:rFonts w:ascii="Times New Roman" w:hAnsi="Times New Roman" w:cs="Times New Roman"/>
          <w:bCs/>
          <w:sz w:val="24"/>
          <w:szCs w:val="24"/>
        </w:rPr>
        <w:lastRenderedPageBreak/>
        <w:t>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C10BBB" w:rsidRPr="0067055D" w:rsidRDefault="00C10BBB" w:rsidP="006273EC">
      <w:pPr>
        <w:autoSpaceDE w:val="0"/>
        <w:autoSpaceDN w:val="0"/>
        <w:adjustRightInd w:val="0"/>
        <w:spacing w:after="0" w:line="240" w:lineRule="auto"/>
        <w:ind w:firstLine="709"/>
        <w:jc w:val="both"/>
        <w:rPr>
          <w:rFonts w:ascii="Times New Roman" w:hAnsi="Times New Roman" w:cs="Times New Roman"/>
          <w:kern w:val="28"/>
          <w:sz w:val="24"/>
          <w:szCs w:val="24"/>
        </w:rPr>
      </w:pPr>
      <w:r w:rsidRPr="0067055D">
        <w:rPr>
          <w:rFonts w:ascii="Times New Roman" w:hAnsi="Times New Roman" w:cs="Times New Roman"/>
          <w:bCs/>
          <w:sz w:val="24"/>
          <w:szCs w:val="24"/>
        </w:rPr>
        <w:t>Во время обучения в 1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C10BBB" w:rsidRPr="0067055D" w:rsidRDefault="00C10BBB" w:rsidP="006273EC">
      <w:pPr>
        <w:autoSpaceDE w:val="0"/>
        <w:autoSpaceDN w:val="0"/>
        <w:adjustRightInd w:val="0"/>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sz w:val="24"/>
          <w:szCs w:val="24"/>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82DE2" w:rsidRPr="0067055D" w:rsidRDefault="00C82DE2" w:rsidP="006273EC">
      <w:pPr>
        <w:spacing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 xml:space="preserve">В соответствии с Требованиями Стандарта предоставление и использование </w:t>
      </w:r>
      <w:r w:rsidRPr="0067055D">
        <w:rPr>
          <w:rStyle w:val="Zag11"/>
          <w:rFonts w:ascii="Times New Roman" w:eastAsia="@Arial Unicode MS" w:hAnsi="Times New Roman" w:cs="Times New Roman"/>
          <w:bCs/>
          <w:iCs/>
          <w:sz w:val="24"/>
          <w:szCs w:val="24"/>
        </w:rPr>
        <w:t>персонифицированной информации</w:t>
      </w:r>
      <w:r w:rsidRPr="0067055D">
        <w:rPr>
          <w:rStyle w:val="Zag11"/>
          <w:rFonts w:ascii="Times New Roman" w:eastAsia="@Arial Unicode MS"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7055D">
        <w:rPr>
          <w:rStyle w:val="Zag11"/>
          <w:rFonts w:ascii="Times New Roman" w:eastAsia="@Arial Unicode MS" w:hAnsi="Times New Roman" w:cs="Times New Roman"/>
          <w:bCs/>
          <w:iCs/>
          <w:sz w:val="24"/>
          <w:szCs w:val="24"/>
        </w:rPr>
        <w:t>неперсонифицированной (анонимной)информации</w:t>
      </w:r>
      <w:r w:rsidRPr="0067055D">
        <w:rPr>
          <w:rStyle w:val="Zag11"/>
          <w:rFonts w:ascii="Times New Roman" w:eastAsia="@Arial Unicode MS" w:hAnsi="Times New Roman" w:cs="Times New Roman"/>
          <w:sz w:val="24"/>
          <w:szCs w:val="24"/>
        </w:rPr>
        <w:t xml:space="preserve"> о достигаемых обучающимися образовательных результатах.</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 xml:space="preserve">Интерпретация результатов оценки ведётся на основе </w:t>
      </w:r>
      <w:r w:rsidRPr="0067055D">
        <w:rPr>
          <w:rStyle w:val="Zag11"/>
          <w:rFonts w:ascii="Times New Roman" w:eastAsia="@Arial Unicode MS" w:hAnsi="Times New Roman" w:cs="Times New Roman"/>
          <w:bCs/>
          <w:iCs/>
          <w:sz w:val="24"/>
          <w:szCs w:val="24"/>
        </w:rPr>
        <w:t>контекстной информации</w:t>
      </w:r>
      <w:r w:rsidRPr="0067055D">
        <w:rPr>
          <w:rStyle w:val="Zag11"/>
          <w:rFonts w:ascii="Times New Roman" w:eastAsia="@Arial Unicode MS"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достижений.Система оценки предусматривает </w:t>
      </w:r>
      <w:r w:rsidRPr="0067055D">
        <w:rPr>
          <w:rStyle w:val="Zag11"/>
          <w:rFonts w:ascii="Times New Roman" w:eastAsia="@Arial Unicode MS" w:hAnsi="Times New Roman" w:cs="Times New Roman"/>
          <w:bCs/>
          <w:iCs/>
          <w:sz w:val="24"/>
          <w:szCs w:val="24"/>
        </w:rPr>
        <w:t>уровневый подход</w:t>
      </w:r>
      <w:r w:rsidRPr="0067055D">
        <w:rPr>
          <w:rStyle w:val="Zag11"/>
          <w:rFonts w:ascii="Times New Roman" w:eastAsia="@Arial Unicode MS" w:hAnsi="Times New Roman" w:cs="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C82DE2" w:rsidRPr="0067055D" w:rsidRDefault="00C82DE2" w:rsidP="00622CD8">
      <w:pPr>
        <w:spacing w:after="0" w:line="240" w:lineRule="auto"/>
        <w:ind w:firstLine="720"/>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545BC5" w:rsidRDefault="00C82DE2" w:rsidP="00545BC5">
      <w:pPr>
        <w:spacing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color w:val="000000"/>
          <w:sz w:val="24"/>
          <w:szCs w:val="24"/>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C82DE2" w:rsidRPr="0067055D" w:rsidRDefault="00C82DE2" w:rsidP="00545BC5">
      <w:pPr>
        <w:spacing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622CD8" w:rsidRPr="0067055D" w:rsidRDefault="00C82DE2" w:rsidP="00622CD8">
      <w:pPr>
        <w:spacing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Это не исключает возможности использования традиционной системы отметок по 5</w:t>
      </w:r>
      <w:r w:rsidRPr="0067055D">
        <w:rPr>
          <w:rStyle w:val="Zag11"/>
          <w:rFonts w:ascii="Times New Roman" w:eastAsia="@Arial Unicode MS" w:hAnsi="Times New Roman" w:cs="Times New Roman"/>
          <w:sz w:val="24"/>
          <w:szCs w:val="24"/>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C82DE2" w:rsidRPr="0067055D" w:rsidRDefault="00C82DE2" w:rsidP="00622CD8">
      <w:pPr>
        <w:spacing w:after="0" w:line="240" w:lineRule="auto"/>
        <w:ind w:firstLine="720"/>
        <w:jc w:val="both"/>
        <w:rPr>
          <w:rFonts w:ascii="Times New Roman" w:eastAsia="@Arial Unicode MS" w:hAnsi="Times New Roman" w:cs="Times New Roman"/>
          <w:sz w:val="24"/>
          <w:szCs w:val="24"/>
        </w:rPr>
      </w:pPr>
      <w:r w:rsidRPr="0067055D">
        <w:rPr>
          <w:rStyle w:val="Zag11"/>
          <w:rFonts w:ascii="Times New Roman" w:eastAsia="@Arial Unicode MS" w:hAnsi="Times New Roman" w:cs="Times New Roman"/>
          <w:b/>
          <w:i/>
          <w:sz w:val="24"/>
          <w:szCs w:val="24"/>
        </w:rPr>
        <w:lastRenderedPageBreak/>
        <w:t>Портфель достижений как инструмент оценки динамики индивидуальных образовательных достижений</w:t>
      </w:r>
    </w:p>
    <w:p w:rsidR="00622CD8"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ПОРТФЕЛЯобразовательных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82DE2" w:rsidRPr="0067055D" w:rsidRDefault="00622CD8" w:rsidP="00622CD8">
      <w:pPr>
        <w:spacing w:after="0" w:line="240" w:lineRule="auto"/>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color w:val="000000"/>
          <w:sz w:val="24"/>
          <w:szCs w:val="24"/>
        </w:rPr>
        <w:t xml:space="preserve">- </w:t>
      </w:r>
      <w:r w:rsidR="00C82DE2" w:rsidRPr="0067055D">
        <w:rPr>
          <w:rStyle w:val="Zag11"/>
          <w:rFonts w:ascii="Times New Roman" w:eastAsia="@Arial Unicode MS" w:hAnsi="Times New Roman" w:cs="Times New Roman"/>
          <w:color w:val="000000"/>
          <w:sz w:val="24"/>
          <w:szCs w:val="24"/>
        </w:rPr>
        <w:t>поддерживать высокую учебную мотивацию обучающихся;</w:t>
      </w:r>
    </w:p>
    <w:p w:rsidR="00C82DE2" w:rsidRPr="0067055D" w:rsidRDefault="00622CD8" w:rsidP="00622CD8">
      <w:pPr>
        <w:spacing w:after="0" w:line="240" w:lineRule="auto"/>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color w:val="000000"/>
          <w:sz w:val="24"/>
          <w:szCs w:val="24"/>
        </w:rPr>
        <w:t xml:space="preserve">- </w:t>
      </w:r>
      <w:r w:rsidR="00C82DE2" w:rsidRPr="0067055D">
        <w:rPr>
          <w:rStyle w:val="Zag11"/>
          <w:rFonts w:ascii="Times New Roman" w:eastAsia="@Arial Unicode MS" w:hAnsi="Times New Roman" w:cs="Times New Roman"/>
          <w:color w:val="000000"/>
          <w:sz w:val="24"/>
          <w:szCs w:val="24"/>
        </w:rPr>
        <w:t>поощрять их активность и самостоятельность, расширять возможности обучения и самообучения;</w:t>
      </w:r>
    </w:p>
    <w:p w:rsidR="00C82DE2" w:rsidRPr="0067055D" w:rsidRDefault="00622CD8" w:rsidP="00622CD8">
      <w:pPr>
        <w:spacing w:line="240" w:lineRule="auto"/>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color w:val="000000"/>
          <w:sz w:val="24"/>
          <w:szCs w:val="24"/>
        </w:rPr>
        <w:t xml:space="preserve">- </w:t>
      </w:r>
      <w:r w:rsidR="00C82DE2" w:rsidRPr="0067055D">
        <w:rPr>
          <w:rStyle w:val="Zag11"/>
          <w:rFonts w:ascii="Times New Roman" w:eastAsia="@Arial Unicode MS" w:hAnsi="Times New Roman" w:cs="Times New Roman"/>
          <w:color w:val="000000"/>
          <w:sz w:val="24"/>
          <w:szCs w:val="24"/>
        </w:rPr>
        <w:t>развивать навыки рефлексивной и оценочной (в том числе самооценочной) деятельности обучающихся;</w:t>
      </w:r>
    </w:p>
    <w:p w:rsidR="00C82DE2" w:rsidRPr="0067055D" w:rsidRDefault="00622CD8" w:rsidP="00622CD8">
      <w:pPr>
        <w:spacing w:line="240" w:lineRule="auto"/>
        <w:jc w:val="both"/>
        <w:rPr>
          <w:rStyle w:val="Zag11"/>
          <w:rFonts w:ascii="Times New Roman" w:eastAsia="@Arial Unicode MS" w:hAnsi="Times New Roman" w:cs="Times New Roman"/>
          <w:b/>
          <w:bCs/>
          <w:i/>
          <w:iCs/>
          <w:sz w:val="24"/>
          <w:szCs w:val="24"/>
        </w:rPr>
      </w:pPr>
      <w:r w:rsidRPr="0067055D">
        <w:rPr>
          <w:rStyle w:val="Zag11"/>
          <w:rFonts w:ascii="Times New Roman" w:eastAsia="@Arial Unicode MS" w:hAnsi="Times New Roman" w:cs="Times New Roman"/>
          <w:sz w:val="24"/>
          <w:szCs w:val="24"/>
        </w:rPr>
        <w:t xml:space="preserve">- </w:t>
      </w:r>
      <w:r w:rsidR="00C82DE2" w:rsidRPr="0067055D">
        <w:rPr>
          <w:rStyle w:val="Zag11"/>
          <w:rFonts w:ascii="Times New Roman" w:eastAsia="@Arial Unicode MS"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bCs/>
          <w:i/>
          <w:iCs/>
          <w:sz w:val="24"/>
          <w:szCs w:val="24"/>
        </w:rPr>
        <w:t>Портфель достижений</w:t>
      </w:r>
      <w:r w:rsidRPr="0067055D">
        <w:rPr>
          <w:rStyle w:val="Zag11"/>
          <w:rFonts w:ascii="Times New Roman" w:eastAsia="@Arial Unicode MS" w:hAnsi="Times New Roman" w:cs="Times New Roman"/>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C82DE2" w:rsidRPr="0067055D" w:rsidRDefault="00C82DE2" w:rsidP="00622CD8">
      <w:pPr>
        <w:spacing w:after="0" w:line="240" w:lineRule="auto"/>
        <w:ind w:firstLine="720"/>
        <w:jc w:val="both"/>
        <w:rPr>
          <w:rStyle w:val="Zag11"/>
          <w:rFonts w:ascii="Times New Roman" w:eastAsia="@Arial Unicode MS" w:hAnsi="Times New Roman" w:cs="Times New Roman"/>
          <w:b/>
          <w:bCs/>
          <w:i/>
          <w:iCs/>
          <w:sz w:val="24"/>
          <w:szCs w:val="24"/>
        </w:rPr>
      </w:pPr>
      <w:r w:rsidRPr="0067055D">
        <w:rPr>
          <w:rStyle w:val="Zag11"/>
          <w:rFonts w:ascii="Times New Roman" w:eastAsia="@Arial Unicode MS" w:hAnsi="Times New Roman" w:cs="Times New Roman"/>
          <w:sz w:val="24"/>
          <w:szCs w:val="24"/>
        </w:rPr>
        <w:t>В портфель достижений учащихся с РАС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b/>
          <w:bCs/>
          <w:i/>
          <w:iCs/>
          <w:sz w:val="24"/>
          <w:szCs w:val="24"/>
        </w:rPr>
        <w:t>·</w:t>
      </w:r>
      <w:r w:rsidRPr="0067055D">
        <w:rPr>
          <w:rStyle w:val="Zag11"/>
          <w:rFonts w:ascii="Times New Roman" w:eastAsia="@Arial Unicode MS" w:hAnsi="Times New Roman" w:cs="Times New Roman"/>
          <w:bCs/>
          <w:i/>
          <w:iCs/>
          <w:sz w:val="24"/>
          <w:szCs w:val="24"/>
        </w:rPr>
        <w:t>Выборки детских работ — формальных и творческих</w:t>
      </w:r>
      <w:r w:rsidRPr="0067055D">
        <w:rPr>
          <w:rStyle w:val="Zag11"/>
          <w:rFonts w:ascii="Times New Roman" w:eastAsia="@Arial Unicode MS" w:hAnsi="Times New Roman" w:cs="Times New Roman"/>
          <w:sz w:val="24"/>
          <w:szCs w:val="24"/>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 xml:space="preserve">Обязательной составляющей портфеля достижений являются материалы </w:t>
      </w:r>
      <w:r w:rsidRPr="0067055D">
        <w:rPr>
          <w:rStyle w:val="Zag11"/>
          <w:rFonts w:ascii="Times New Roman" w:eastAsia="@Arial Unicode MS" w:hAnsi="Times New Roman" w:cs="Times New Roman"/>
          <w:i/>
          <w:iCs/>
          <w:sz w:val="24"/>
          <w:szCs w:val="24"/>
        </w:rPr>
        <w:t>стартовой диагностики, промежуточных и итоговых стандартизированныхработ</w:t>
      </w:r>
      <w:r w:rsidRPr="0067055D">
        <w:rPr>
          <w:rStyle w:val="Zag11"/>
          <w:rFonts w:ascii="Times New Roman" w:eastAsia="@Arial Unicode MS" w:hAnsi="Times New Roman" w:cs="Times New Roman"/>
          <w:sz w:val="24"/>
          <w:szCs w:val="24"/>
        </w:rPr>
        <w:t xml:space="preserve"> по отдельным предметам.</w:t>
      </w:r>
    </w:p>
    <w:p w:rsidR="00C82DE2" w:rsidRPr="0067055D" w:rsidRDefault="00C82DE2" w:rsidP="00622CD8">
      <w:pPr>
        <w:spacing w:after="0" w:line="240" w:lineRule="auto"/>
        <w:ind w:firstLine="720"/>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22CD8" w:rsidRPr="0067055D" w:rsidRDefault="00C82DE2" w:rsidP="00622CD8">
      <w:pPr>
        <w:spacing w:after="0" w:line="240" w:lineRule="auto"/>
        <w:ind w:firstLine="720"/>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color w:val="000000"/>
          <w:sz w:val="24"/>
          <w:szCs w:val="24"/>
        </w:rPr>
        <w:t>·</w:t>
      </w:r>
      <w:r w:rsidRPr="0067055D">
        <w:rPr>
          <w:rStyle w:val="Zag11"/>
          <w:rFonts w:ascii="Times New Roman" w:eastAsia="@Arial Unicode MS" w:hAnsi="Times New Roman" w:cs="Times New Roman"/>
          <w:i/>
          <w:iCs/>
          <w:color w:val="000000"/>
          <w:sz w:val="24"/>
          <w:szCs w:val="24"/>
        </w:rPr>
        <w:t>по русскому</w:t>
      </w:r>
      <w:r w:rsidR="00622CD8" w:rsidRPr="0067055D">
        <w:rPr>
          <w:rStyle w:val="Zag11"/>
          <w:rFonts w:ascii="Times New Roman" w:eastAsia="@Arial Unicode MS" w:hAnsi="Times New Roman" w:cs="Times New Roman"/>
          <w:i/>
          <w:iCs/>
          <w:color w:val="000000"/>
          <w:sz w:val="24"/>
          <w:szCs w:val="24"/>
        </w:rPr>
        <w:t xml:space="preserve"> языку</w:t>
      </w:r>
      <w:r w:rsidRPr="0067055D">
        <w:rPr>
          <w:rStyle w:val="Zag11"/>
          <w:rFonts w:ascii="Times New Roman" w:eastAsia="@Arial Unicode MS" w:hAnsi="Times New Roman" w:cs="Times New Roman"/>
          <w:color w:val="000000"/>
          <w:sz w:val="24"/>
          <w:szCs w:val="24"/>
        </w:rPr>
        <w:t xml:space="preserve"> — диктанты и изложения, сочинения на заданную тему</w:t>
      </w:r>
    </w:p>
    <w:p w:rsidR="00C82DE2" w:rsidRPr="0067055D" w:rsidRDefault="00C82DE2" w:rsidP="00622CD8">
      <w:pPr>
        <w:spacing w:after="0" w:line="240" w:lineRule="auto"/>
        <w:ind w:firstLine="720"/>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color w:val="000000"/>
          <w:sz w:val="24"/>
          <w:szCs w:val="24"/>
        </w:rPr>
        <w:lastRenderedPageBreak/>
        <w:t>·</w:t>
      </w:r>
      <w:r w:rsidRPr="0067055D">
        <w:rPr>
          <w:rStyle w:val="Zag11"/>
          <w:rFonts w:ascii="Times New Roman" w:eastAsia="@Arial Unicode MS" w:hAnsi="Times New Roman" w:cs="Times New Roman"/>
          <w:i/>
          <w:iCs/>
          <w:color w:val="000000"/>
          <w:sz w:val="24"/>
          <w:szCs w:val="24"/>
        </w:rPr>
        <w:t>по математике</w:t>
      </w:r>
      <w:r w:rsidRPr="0067055D">
        <w:rPr>
          <w:rStyle w:val="Zag11"/>
          <w:rFonts w:ascii="Times New Roman" w:eastAsia="@Arial Unicode MS" w:hAnsi="Times New Roman" w:cs="Times New Roman"/>
          <w:color w:val="000000"/>
          <w:sz w:val="24"/>
          <w:szCs w:val="24"/>
        </w:rPr>
        <w:t xml:space="preserve"> — математические диктанты, оформленные результаты мини</w:t>
      </w:r>
      <w:r w:rsidRPr="0067055D">
        <w:rPr>
          <w:rStyle w:val="Zag11"/>
          <w:rFonts w:ascii="Times New Roman" w:eastAsia="@Arial Unicode MS" w:hAnsi="Times New Roman" w:cs="Times New Roman"/>
          <w:color w:val="000000"/>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C82DE2" w:rsidRPr="0067055D" w:rsidRDefault="00C82DE2" w:rsidP="00622CD8">
      <w:pPr>
        <w:spacing w:after="0" w:line="240" w:lineRule="auto"/>
        <w:ind w:firstLine="720"/>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color w:val="000000"/>
          <w:sz w:val="24"/>
          <w:szCs w:val="24"/>
        </w:rPr>
        <w:t>·</w:t>
      </w:r>
      <w:r w:rsidRPr="0067055D">
        <w:rPr>
          <w:rStyle w:val="Zag11"/>
          <w:rFonts w:ascii="Times New Roman" w:eastAsia="@Arial Unicode MS" w:hAnsi="Times New Roman" w:cs="Times New Roman"/>
          <w:i/>
          <w:iCs/>
          <w:color w:val="000000"/>
          <w:sz w:val="24"/>
          <w:szCs w:val="24"/>
        </w:rPr>
        <w:t>по окружающему миру</w:t>
      </w:r>
      <w:r w:rsidRPr="0067055D">
        <w:rPr>
          <w:rStyle w:val="Zag11"/>
          <w:rFonts w:ascii="Times New Roman" w:eastAsia="@Arial Unicode MS" w:hAnsi="Times New Roman" w:cs="Times New Roman"/>
          <w:color w:val="000000"/>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C82DE2" w:rsidRPr="0067055D" w:rsidRDefault="00C82DE2" w:rsidP="00622CD8">
      <w:pPr>
        <w:spacing w:after="0" w:line="240" w:lineRule="auto"/>
        <w:ind w:firstLine="720"/>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color w:val="000000"/>
          <w:sz w:val="24"/>
          <w:szCs w:val="24"/>
        </w:rPr>
        <w:t>·</w:t>
      </w:r>
      <w:r w:rsidRPr="0067055D">
        <w:rPr>
          <w:rStyle w:val="Zag11"/>
          <w:rFonts w:ascii="Times New Roman" w:eastAsia="@Arial Unicode MS" w:hAnsi="Times New Roman" w:cs="Times New Roman"/>
          <w:i/>
          <w:iCs/>
          <w:color w:val="000000"/>
          <w:sz w:val="24"/>
          <w:szCs w:val="24"/>
        </w:rPr>
        <w:t>по предметам эстетического цикла</w:t>
      </w:r>
      <w:r w:rsidRPr="0067055D">
        <w:rPr>
          <w:rStyle w:val="Zag11"/>
          <w:rFonts w:ascii="Times New Roman" w:eastAsia="@Arial Unicode MS" w:hAnsi="Times New Roman" w:cs="Times New Roman"/>
          <w:color w:val="000000"/>
          <w:sz w:val="24"/>
          <w:szCs w:val="24"/>
        </w:rPr>
        <w:t xml:space="preserve"> — аудиозаписи, фото</w:t>
      </w:r>
      <w:r w:rsidRPr="0067055D">
        <w:rPr>
          <w:rStyle w:val="Zag11"/>
          <w:rFonts w:ascii="Times New Roman" w:eastAsia="@Arial Unicode MS" w:hAnsi="Times New Roman" w:cs="Times New Roman"/>
          <w:color w:val="000000"/>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color w:val="000000"/>
          <w:sz w:val="24"/>
          <w:szCs w:val="24"/>
        </w:rPr>
        <w:t>·</w:t>
      </w:r>
      <w:r w:rsidRPr="0067055D">
        <w:rPr>
          <w:rStyle w:val="Zag11"/>
          <w:rFonts w:ascii="Times New Roman" w:eastAsia="@Arial Unicode MS" w:hAnsi="Times New Roman" w:cs="Times New Roman"/>
          <w:i/>
          <w:iCs/>
          <w:color w:val="000000"/>
          <w:sz w:val="24"/>
          <w:szCs w:val="24"/>
        </w:rPr>
        <w:t>по технологии</w:t>
      </w:r>
      <w:r w:rsidRPr="0067055D">
        <w:rPr>
          <w:rStyle w:val="Zag11"/>
          <w:rFonts w:ascii="Times New Roman" w:eastAsia="@Arial Unicode MS" w:hAnsi="Times New Roman" w:cs="Times New Roman"/>
          <w:color w:val="000000"/>
          <w:sz w:val="24"/>
          <w:szCs w:val="24"/>
        </w:rPr>
        <w:t xml:space="preserve"> — фото</w:t>
      </w:r>
      <w:r w:rsidRPr="0067055D">
        <w:rPr>
          <w:rStyle w:val="Zag11"/>
          <w:rFonts w:ascii="Times New Roman" w:eastAsia="@Arial Unicode MS" w:hAnsi="Times New Roman" w:cs="Times New Roman"/>
          <w:color w:val="000000"/>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C82DE2" w:rsidRPr="0067055D" w:rsidRDefault="00C82DE2" w:rsidP="00622CD8">
      <w:pPr>
        <w:spacing w:after="0" w:line="240" w:lineRule="auto"/>
        <w:ind w:firstLine="720"/>
        <w:jc w:val="both"/>
        <w:rPr>
          <w:rStyle w:val="Zag11"/>
          <w:rFonts w:ascii="Times New Roman" w:eastAsia="@Arial Unicode MS" w:hAnsi="Times New Roman" w:cs="Times New Roman"/>
          <w:b/>
          <w:bCs/>
          <w:i/>
          <w:iCs/>
          <w:sz w:val="24"/>
          <w:szCs w:val="24"/>
        </w:rPr>
      </w:pPr>
      <w:r w:rsidRPr="0067055D">
        <w:rPr>
          <w:rStyle w:val="Zag11"/>
          <w:rFonts w:ascii="Times New Roman" w:eastAsia="@Arial Unicode MS" w:hAnsi="Times New Roman" w:cs="Times New Roman"/>
          <w:sz w:val="24"/>
          <w:szCs w:val="24"/>
        </w:rPr>
        <w:t>·</w:t>
      </w:r>
      <w:r w:rsidRPr="0067055D">
        <w:rPr>
          <w:rStyle w:val="Zag11"/>
          <w:rFonts w:ascii="Times New Roman" w:eastAsia="@Arial Unicode MS" w:hAnsi="Times New Roman" w:cs="Times New Roman"/>
          <w:i/>
          <w:iCs/>
          <w:sz w:val="24"/>
          <w:szCs w:val="24"/>
        </w:rPr>
        <w:t xml:space="preserve">по физкультуре </w:t>
      </w:r>
      <w:r w:rsidRPr="0067055D">
        <w:rPr>
          <w:rStyle w:val="Zag11"/>
          <w:rFonts w:ascii="Times New Roman" w:eastAsia="@Arial Unicode MS" w:hAnsi="Times New Roman" w:cs="Times New Roman"/>
          <w:sz w:val="24"/>
          <w:szCs w:val="24"/>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C82DE2" w:rsidRPr="0067055D" w:rsidRDefault="00C82DE2" w:rsidP="00622CD8">
      <w:pPr>
        <w:spacing w:after="0" w:line="240" w:lineRule="auto"/>
        <w:ind w:firstLine="720"/>
        <w:jc w:val="both"/>
        <w:rPr>
          <w:rStyle w:val="Zag11"/>
          <w:rFonts w:ascii="Times New Roman" w:eastAsia="@Arial Unicode MS" w:hAnsi="Times New Roman" w:cs="Times New Roman"/>
          <w:b/>
          <w:bCs/>
          <w:i/>
          <w:iCs/>
          <w:sz w:val="24"/>
          <w:szCs w:val="24"/>
        </w:rPr>
      </w:pPr>
      <w:r w:rsidRPr="0067055D">
        <w:rPr>
          <w:rStyle w:val="Zag11"/>
          <w:rFonts w:ascii="Times New Roman" w:eastAsia="@Arial Unicode MS" w:hAnsi="Times New Roman" w:cs="Times New Roman"/>
          <w:bCs/>
          <w:i/>
          <w:iCs/>
          <w:sz w:val="24"/>
          <w:szCs w:val="24"/>
        </w:rPr>
        <w:t>Систематизированные материалы наблюдений</w:t>
      </w:r>
      <w:r w:rsidRPr="0067055D">
        <w:rPr>
          <w:rStyle w:val="Zag11"/>
          <w:rFonts w:ascii="Times New Roman" w:eastAsia="@Arial Unicode MS" w:hAnsi="Times New Roman" w:cs="Times New Roman"/>
          <w:i/>
          <w:iCs/>
          <w:sz w:val="24"/>
          <w:szCs w:val="24"/>
        </w:rPr>
        <w:t xml:space="preserve">(оценочные листы, материалы и листы наблюдений и т.п.) </w:t>
      </w:r>
      <w:r w:rsidRPr="0067055D">
        <w:rPr>
          <w:rStyle w:val="Zag11"/>
          <w:rFonts w:ascii="Times New Roman" w:eastAsia="@Arial Unicode MS"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логопед и другие непосредственные участники образовательного процесса.</w:t>
      </w:r>
    </w:p>
    <w:p w:rsidR="00C82DE2" w:rsidRPr="0067055D" w:rsidRDefault="00C82DE2" w:rsidP="00622CD8">
      <w:pPr>
        <w:spacing w:after="0" w:line="240" w:lineRule="auto"/>
        <w:ind w:firstLine="720"/>
        <w:jc w:val="both"/>
        <w:rPr>
          <w:rStyle w:val="Zag11"/>
          <w:rFonts w:ascii="Times New Roman" w:eastAsia="@Arial Unicode MS" w:hAnsi="Times New Roman" w:cs="Times New Roman"/>
          <w:b/>
          <w:bCs/>
          <w:i/>
          <w:iCs/>
          <w:sz w:val="24"/>
          <w:szCs w:val="24"/>
        </w:rPr>
      </w:pPr>
      <w:r w:rsidRPr="0067055D">
        <w:rPr>
          <w:rStyle w:val="Zag11"/>
          <w:rFonts w:ascii="Times New Roman" w:eastAsia="@Arial Unicode MS" w:hAnsi="Times New Roman" w:cs="Times New Roman"/>
          <w:bCs/>
          <w:i/>
          <w:iCs/>
          <w:sz w:val="24"/>
          <w:szCs w:val="24"/>
        </w:rPr>
        <w:t>Материалы, характеризующие достижения обучающихся в рамках внеучебной</w:t>
      </w:r>
      <w:r w:rsidRPr="0067055D">
        <w:rPr>
          <w:rStyle w:val="Zag11"/>
          <w:rFonts w:ascii="Times New Roman" w:eastAsia="@Arial Unicode MS" w:hAnsi="Times New Roman" w:cs="Times New Roman"/>
          <w:sz w:val="24"/>
          <w:szCs w:val="24"/>
        </w:rPr>
        <w:t xml:space="preserve"> (школьной и внешкольной) </w:t>
      </w:r>
      <w:r w:rsidRPr="0067055D">
        <w:rPr>
          <w:rStyle w:val="Zag11"/>
          <w:rFonts w:ascii="Times New Roman" w:eastAsia="@Arial Unicode MS" w:hAnsi="Times New Roman" w:cs="Times New Roman"/>
          <w:bCs/>
          <w:i/>
          <w:iCs/>
          <w:sz w:val="24"/>
          <w:szCs w:val="24"/>
        </w:rPr>
        <w:t>идосуговой деятельности</w:t>
      </w:r>
      <w:r w:rsidRPr="0067055D">
        <w:rPr>
          <w:rStyle w:val="Zag11"/>
          <w:rFonts w:ascii="Times New Roman" w:eastAsia="@Arial Unicode MS" w:hAnsi="Times New Roman" w:cs="Times New Roman"/>
          <w:sz w:val="24"/>
          <w:szCs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 xml:space="preserve">Оценка как отдельных составляющих, так и портфеля достижений в целом ведётся на </w:t>
      </w:r>
      <w:r w:rsidRPr="0067055D">
        <w:rPr>
          <w:rStyle w:val="Zag11"/>
          <w:rFonts w:ascii="Times New Roman" w:eastAsia="@Arial Unicode MS" w:hAnsi="Times New Roman" w:cs="Times New Roman"/>
          <w:i/>
          <w:iCs/>
          <w:sz w:val="24"/>
          <w:szCs w:val="24"/>
        </w:rPr>
        <w:t>критериальной основе</w:t>
      </w:r>
      <w:r w:rsidRPr="0067055D">
        <w:rPr>
          <w:rStyle w:val="Zag11"/>
          <w:rFonts w:ascii="Times New Roman" w:eastAsia="@Arial Unicode MS" w:hAnsi="Times New Roman" w:cs="Times New Roman"/>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По результатам оценки, которая формируется на основе материалов портфеля достижений, делаются выводы о:</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 xml:space="preserve">1) сформированности у обучающегося </w:t>
      </w:r>
      <w:r w:rsidRPr="0067055D">
        <w:rPr>
          <w:rStyle w:val="Zag11"/>
          <w:rFonts w:ascii="Times New Roman" w:eastAsia="@Arial Unicode MS" w:hAnsi="Times New Roman" w:cs="Times New Roman"/>
          <w:i/>
          <w:iCs/>
          <w:sz w:val="24"/>
          <w:szCs w:val="24"/>
        </w:rPr>
        <w:t>универсальных и предметных способов действий</w:t>
      </w:r>
      <w:r w:rsidRPr="0067055D">
        <w:rPr>
          <w:rStyle w:val="Zag11"/>
          <w:rFonts w:ascii="Times New Roman" w:eastAsia="@Arial Unicode MS" w:hAnsi="Times New Roman" w:cs="Times New Roman"/>
          <w:sz w:val="24"/>
          <w:szCs w:val="24"/>
        </w:rPr>
        <w:t xml:space="preserve">, а также </w:t>
      </w:r>
      <w:r w:rsidRPr="0067055D">
        <w:rPr>
          <w:rStyle w:val="Zag11"/>
          <w:rFonts w:ascii="Times New Roman" w:eastAsia="@Arial Unicode MS" w:hAnsi="Times New Roman" w:cs="Times New Roman"/>
          <w:i/>
          <w:iCs/>
          <w:sz w:val="24"/>
          <w:szCs w:val="24"/>
        </w:rPr>
        <w:t>опорной системы знаний</w:t>
      </w:r>
      <w:r w:rsidRPr="0067055D">
        <w:rPr>
          <w:rStyle w:val="Zag11"/>
          <w:rFonts w:ascii="Times New Roman" w:eastAsia="@Arial Unicode MS" w:hAnsi="Times New Roman" w:cs="Times New Roman"/>
          <w:sz w:val="24"/>
          <w:szCs w:val="24"/>
        </w:rPr>
        <w:t>, обеспечивающих ему возможность продолжения образования в основной школе;</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 xml:space="preserve">2) сформированности основ </w:t>
      </w:r>
      <w:r w:rsidRPr="0067055D">
        <w:rPr>
          <w:rStyle w:val="Zag11"/>
          <w:rFonts w:ascii="Times New Roman" w:eastAsia="@Arial Unicode MS" w:hAnsi="Times New Roman" w:cs="Times New Roman"/>
          <w:i/>
          <w:iCs/>
          <w:sz w:val="24"/>
          <w:szCs w:val="24"/>
        </w:rPr>
        <w:t>умения учиться</w:t>
      </w:r>
      <w:r w:rsidRPr="0067055D">
        <w:rPr>
          <w:rStyle w:val="Zag11"/>
          <w:rFonts w:ascii="Times New Roman" w:eastAsia="@Arial Unicode MS" w:hAnsi="Times New Roman" w:cs="Times New Roman"/>
          <w:sz w:val="24"/>
          <w:szCs w:val="24"/>
        </w:rPr>
        <w:t>, понимаемой как способности к самоорганизации с целью постановки и решения учебно-познавательных и учебно-практических задач;</w:t>
      </w:r>
    </w:p>
    <w:p w:rsidR="00C82DE2" w:rsidRPr="0067055D" w:rsidRDefault="00C82DE2" w:rsidP="00622CD8">
      <w:pPr>
        <w:spacing w:after="0" w:line="240" w:lineRule="auto"/>
        <w:ind w:firstLine="720"/>
        <w:jc w:val="both"/>
        <w:rPr>
          <w:rFonts w:ascii="Times New Roman" w:hAnsi="Times New Roman" w:cs="Times New Roman"/>
          <w:sz w:val="24"/>
          <w:szCs w:val="24"/>
        </w:rPr>
      </w:pPr>
      <w:r w:rsidRPr="0067055D">
        <w:rPr>
          <w:rStyle w:val="Zag11"/>
          <w:rFonts w:ascii="Times New Roman" w:eastAsia="@Arial Unicode MS" w:hAnsi="Times New Roman" w:cs="Times New Roman"/>
          <w:sz w:val="24"/>
          <w:szCs w:val="24"/>
        </w:rPr>
        <w:t xml:space="preserve">3) </w:t>
      </w:r>
      <w:r w:rsidRPr="0067055D">
        <w:rPr>
          <w:rStyle w:val="Zag11"/>
          <w:rFonts w:ascii="Times New Roman" w:eastAsia="@Arial Unicode MS" w:hAnsi="Times New Roman" w:cs="Times New Roman"/>
          <w:i/>
          <w:iCs/>
          <w:sz w:val="24"/>
          <w:szCs w:val="24"/>
        </w:rPr>
        <w:t>индивидуальном прогрессе</w:t>
      </w:r>
      <w:r w:rsidRPr="0067055D">
        <w:rPr>
          <w:rStyle w:val="Zag11"/>
          <w:rFonts w:ascii="Times New Roman" w:eastAsia="@Arial Unicode MS"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C82DE2" w:rsidRPr="0067055D" w:rsidRDefault="00C82DE2" w:rsidP="00622CD8">
      <w:pPr>
        <w:spacing w:after="0" w:line="240" w:lineRule="auto"/>
        <w:ind w:firstLine="720"/>
        <w:rPr>
          <w:rStyle w:val="Zag11"/>
          <w:rFonts w:ascii="Times New Roman" w:eastAsia="@Arial Unicode MS" w:hAnsi="Times New Roman" w:cs="Times New Roman"/>
          <w:b/>
          <w:i/>
          <w:sz w:val="24"/>
          <w:szCs w:val="24"/>
        </w:rPr>
      </w:pPr>
      <w:r w:rsidRPr="0067055D">
        <w:rPr>
          <w:rStyle w:val="Zag11"/>
          <w:rFonts w:ascii="Times New Roman" w:eastAsia="@Arial Unicode MS" w:hAnsi="Times New Roman" w:cs="Times New Roman"/>
          <w:b/>
          <w:i/>
          <w:sz w:val="24"/>
          <w:szCs w:val="24"/>
        </w:rPr>
        <w:t>Итоговая оценка выпускника и её использование при переходе от начального к основному общему образованию</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lastRenderedPageBreak/>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67055D">
        <w:rPr>
          <w:rStyle w:val="Zag11"/>
          <w:rFonts w:ascii="Times New Roman" w:eastAsia="@Arial Unicode MS" w:hAnsi="Times New Roman" w:cs="Times New Roman"/>
          <w:i/>
          <w:iCs/>
          <w:sz w:val="24"/>
          <w:szCs w:val="24"/>
        </w:rPr>
        <w:t>только предметные и метапредметные результаты</w:t>
      </w:r>
      <w:r w:rsidRPr="0067055D">
        <w:rPr>
          <w:rStyle w:val="Zag11"/>
          <w:rFonts w:ascii="Times New Roman" w:eastAsia="@Arial Unicode MS" w:hAnsi="Times New Roman" w:cs="Times New Roman"/>
          <w:sz w:val="24"/>
          <w:szCs w:val="24"/>
        </w:rPr>
        <w:t xml:space="preserve"> планируемых результатов начального образования.</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 xml:space="preserve">Предметом итоговой оценки является </w:t>
      </w:r>
      <w:r w:rsidRPr="0067055D">
        <w:rPr>
          <w:rStyle w:val="Zag11"/>
          <w:rFonts w:ascii="Times New Roman" w:eastAsia="@Arial Unicode MS" w:hAnsi="Times New Roman" w:cs="Times New Roman"/>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67055D">
        <w:rPr>
          <w:rStyle w:val="Zag11"/>
          <w:rFonts w:ascii="Times New Roman" w:eastAsia="@Arial Unicode MS" w:hAnsi="Times New Roman" w:cs="Times New Roman"/>
          <w:sz w:val="24"/>
          <w:szCs w:val="24"/>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C82DE2" w:rsidRPr="0067055D" w:rsidRDefault="00C82DE2" w:rsidP="00622CD8">
      <w:pPr>
        <w:spacing w:after="0" w:line="240" w:lineRule="auto"/>
        <w:ind w:firstLine="720"/>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sz w:val="24"/>
          <w:szCs w:val="24"/>
        </w:rPr>
        <w:t xml:space="preserve">На ступени начального общего образования особое значение для продолжения образования имеет усвоение учащимися </w:t>
      </w:r>
      <w:r w:rsidRPr="0067055D">
        <w:rPr>
          <w:rStyle w:val="Zag11"/>
          <w:rFonts w:ascii="Times New Roman" w:eastAsia="@Arial Unicode MS" w:hAnsi="Times New Roman" w:cs="Times New Roman"/>
          <w:i/>
          <w:iCs/>
          <w:sz w:val="24"/>
          <w:szCs w:val="24"/>
        </w:rPr>
        <w:t>опорной системы знаний по русскому языкуи математике</w:t>
      </w:r>
      <w:r w:rsidRPr="0067055D">
        <w:rPr>
          <w:rStyle w:val="Zag11"/>
          <w:rFonts w:ascii="Times New Roman" w:eastAsia="@Arial Unicode MS" w:hAnsi="Times New Roman" w:cs="Times New Roman"/>
          <w:sz w:val="24"/>
          <w:szCs w:val="24"/>
        </w:rPr>
        <w:t xml:space="preserve"> и овладение следующими метапредметными действиями:</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color w:val="000000"/>
          <w:sz w:val="24"/>
          <w:szCs w:val="24"/>
        </w:rPr>
        <w:t>·</w:t>
      </w:r>
      <w:r w:rsidRPr="0067055D">
        <w:rPr>
          <w:rStyle w:val="Zag11"/>
          <w:rFonts w:ascii="Times New Roman" w:eastAsia="@Arial Unicode MS" w:hAnsi="Times New Roman" w:cs="Times New Roman"/>
          <w:i/>
          <w:iCs/>
          <w:color w:val="000000"/>
          <w:sz w:val="24"/>
          <w:szCs w:val="24"/>
        </w:rPr>
        <w:t>речевыми</w:t>
      </w:r>
      <w:r w:rsidRPr="0067055D">
        <w:rPr>
          <w:rStyle w:val="Zag11"/>
          <w:rFonts w:ascii="Times New Roman" w:eastAsia="@Arial Unicode MS" w:hAnsi="Times New Roman" w:cs="Times New Roman"/>
          <w:color w:val="000000"/>
          <w:sz w:val="24"/>
          <w:szCs w:val="24"/>
        </w:rPr>
        <w:t xml:space="preserve">, среди которых следует выделить </w:t>
      </w:r>
      <w:r w:rsidRPr="0067055D">
        <w:rPr>
          <w:rStyle w:val="Zag11"/>
          <w:rFonts w:ascii="Times New Roman" w:eastAsia="@Arial Unicode MS" w:hAnsi="Times New Roman" w:cs="Times New Roman"/>
          <w:i/>
          <w:iCs/>
          <w:color w:val="000000"/>
          <w:sz w:val="24"/>
          <w:szCs w:val="24"/>
        </w:rPr>
        <w:t>навыки осознанного чтения и работы с информацией</w:t>
      </w:r>
      <w:r w:rsidRPr="0067055D">
        <w:rPr>
          <w:rStyle w:val="Zag11"/>
          <w:rFonts w:ascii="Times New Roman" w:eastAsia="@Arial Unicode MS" w:hAnsi="Times New Roman" w:cs="Times New Roman"/>
          <w:color w:val="000000"/>
          <w:sz w:val="24"/>
          <w:szCs w:val="24"/>
        </w:rPr>
        <w:t>;</w:t>
      </w:r>
    </w:p>
    <w:p w:rsidR="00C82DE2" w:rsidRPr="0067055D" w:rsidRDefault="00C82DE2" w:rsidP="00622CD8">
      <w:pPr>
        <w:spacing w:after="0" w:line="240" w:lineRule="auto"/>
        <w:ind w:firstLine="720"/>
        <w:jc w:val="both"/>
        <w:rPr>
          <w:rFonts w:ascii="Times New Roman" w:hAnsi="Times New Roman" w:cs="Times New Roman"/>
          <w:b/>
          <w:sz w:val="24"/>
          <w:szCs w:val="24"/>
        </w:rPr>
      </w:pPr>
      <w:r w:rsidRPr="0067055D">
        <w:rPr>
          <w:rStyle w:val="Zag11"/>
          <w:rFonts w:ascii="Times New Roman" w:eastAsia="@Arial Unicode MS" w:hAnsi="Times New Roman" w:cs="Times New Roman"/>
          <w:sz w:val="24"/>
          <w:szCs w:val="24"/>
        </w:rPr>
        <w:t>·</w:t>
      </w:r>
      <w:r w:rsidRPr="0067055D">
        <w:rPr>
          <w:rStyle w:val="Zag11"/>
          <w:rFonts w:ascii="Times New Roman" w:eastAsia="@Arial Unicode MS" w:hAnsi="Times New Roman" w:cs="Times New Roman"/>
          <w:i/>
          <w:iCs/>
          <w:sz w:val="24"/>
          <w:szCs w:val="24"/>
        </w:rPr>
        <w:t>коммуникативными</w:t>
      </w:r>
      <w:r w:rsidRPr="0067055D">
        <w:rPr>
          <w:rStyle w:val="Zag11"/>
          <w:rFonts w:ascii="Times New Roman" w:eastAsia="@Arial Unicode MS" w:hAnsi="Times New Roman" w:cs="Times New Roman"/>
          <w:sz w:val="24"/>
          <w:szCs w:val="24"/>
        </w:rPr>
        <w:t>, необходимыми для учебного сотрудничества с учителем и сверстниками.</w:t>
      </w:r>
    </w:p>
    <w:p w:rsidR="00C82DE2" w:rsidRPr="0067055D" w:rsidRDefault="00C82DE2" w:rsidP="00622CD8">
      <w:pPr>
        <w:spacing w:after="0" w:line="240" w:lineRule="auto"/>
        <w:ind w:firstLine="720"/>
        <w:jc w:val="both"/>
        <w:rPr>
          <w:rFonts w:ascii="Times New Roman" w:hAnsi="Times New Roman" w:cs="Times New Roman"/>
          <w:b/>
          <w:i/>
          <w:sz w:val="24"/>
          <w:szCs w:val="24"/>
        </w:rPr>
      </w:pPr>
      <w:r w:rsidRPr="0067055D">
        <w:rPr>
          <w:rFonts w:ascii="Times New Roman" w:hAnsi="Times New Roman" w:cs="Times New Roman"/>
          <w:sz w:val="24"/>
          <w:szCs w:val="24"/>
        </w:rPr>
        <w:t xml:space="preserve">Итоговая оценка за ступень начальной школы определяетсяна основе всех положительных результатов, накопленных учеником в своём «Портфеле достижений», и на основе итоговой диагностики предметных и метапредметных результатов. </w:t>
      </w:r>
    </w:p>
    <w:p w:rsidR="00C82DE2" w:rsidRPr="0067055D" w:rsidRDefault="00C82DE2" w:rsidP="00622CD8">
      <w:pPr>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i/>
          <w:sz w:val="24"/>
          <w:szCs w:val="24"/>
        </w:rPr>
        <w:t>Четвертная оценка</w:t>
      </w:r>
    </w:p>
    <w:p w:rsidR="00C82DE2" w:rsidRPr="0067055D" w:rsidRDefault="00C82DE2" w:rsidP="00622CD8">
      <w:pPr>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sz w:val="24"/>
          <w:szCs w:val="24"/>
        </w:rPr>
        <w:t xml:space="preserve">- выражается в </w:t>
      </w:r>
      <w:r w:rsidRPr="0067055D">
        <w:rPr>
          <w:rFonts w:ascii="Times New Roman" w:hAnsi="Times New Roman" w:cs="Times New Roman"/>
          <w:i/>
          <w:sz w:val="24"/>
          <w:szCs w:val="24"/>
        </w:rPr>
        <w:t>словесной (устной) характеристике</w:t>
      </w:r>
      <w:r w:rsidRPr="0067055D">
        <w:rPr>
          <w:rFonts w:ascii="Times New Roman" w:hAnsi="Times New Roman" w:cs="Times New Roman"/>
          <w:sz w:val="24"/>
          <w:szCs w:val="24"/>
        </w:rPr>
        <w:t xml:space="preserve"> уровня развития ученика: какие предметные действия и на каком уровне он смог продемонстрировать в ходе решения задач по темам данной четверти;</w:t>
      </w:r>
    </w:p>
    <w:p w:rsidR="00C82DE2" w:rsidRPr="0067055D" w:rsidRDefault="00C82DE2" w:rsidP="00622CD8">
      <w:pPr>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sz w:val="24"/>
          <w:szCs w:val="24"/>
        </w:rPr>
        <w:t xml:space="preserve">- главное внимание при этом уделяется сравнению с уровнем самого ученика на предыдущих этапах, подчёркивается продвижение и выделяются действия, развитие которых необходимо продолжить в будущем; </w:t>
      </w:r>
    </w:p>
    <w:p w:rsidR="00C82DE2" w:rsidRPr="0067055D" w:rsidRDefault="00C82DE2" w:rsidP="006273EC">
      <w:pPr>
        <w:spacing w:line="240" w:lineRule="auto"/>
        <w:ind w:firstLine="720"/>
        <w:jc w:val="both"/>
        <w:rPr>
          <w:rFonts w:ascii="Times New Roman" w:hAnsi="Times New Roman" w:cs="Times New Roman"/>
          <w:i/>
          <w:sz w:val="24"/>
          <w:szCs w:val="24"/>
        </w:rPr>
      </w:pPr>
      <w:r w:rsidRPr="0067055D">
        <w:rPr>
          <w:rFonts w:ascii="Times New Roman" w:hAnsi="Times New Roman" w:cs="Times New Roman"/>
          <w:sz w:val="24"/>
          <w:szCs w:val="24"/>
        </w:rPr>
        <w:t xml:space="preserve">- оценку-характеристику на каждого ученика в конце четверти учитель записывать не должен. Иначе это приведёт к перегрузкам и снижению эффективности учительского труда. Четвертная оценка-характеристика может быть сделана при необходимости в любой момент на основании отметок ученика за различные умения в Таблице результатов (или выдаваться автоматически, если Таблицы результатов ведутся в электронном виде). </w:t>
      </w:r>
    </w:p>
    <w:p w:rsidR="00C82DE2" w:rsidRPr="0067055D" w:rsidRDefault="00C82DE2" w:rsidP="006273EC">
      <w:pPr>
        <w:spacing w:line="240" w:lineRule="auto"/>
        <w:ind w:firstLine="720"/>
        <w:jc w:val="both"/>
        <w:rPr>
          <w:rFonts w:ascii="Times New Roman" w:hAnsi="Times New Roman" w:cs="Times New Roman"/>
          <w:b/>
          <w:i/>
          <w:sz w:val="24"/>
          <w:szCs w:val="24"/>
        </w:rPr>
      </w:pPr>
      <w:r w:rsidRPr="0067055D">
        <w:rPr>
          <w:rFonts w:ascii="Times New Roman" w:hAnsi="Times New Roman" w:cs="Times New Roman"/>
          <w:i/>
          <w:sz w:val="24"/>
          <w:szCs w:val="24"/>
        </w:rPr>
        <w:t xml:space="preserve">Пример четвертной оценки-характеристики: «За четверть (год) ученик _________(ФИ) ____ продемонстрировал владение всеми требуемыми умениями по предмету _______ (некоторыми – какими именно). Из них на необходимом уровне </w:t>
      </w:r>
      <w:r w:rsidRPr="0067055D">
        <w:rPr>
          <w:rFonts w:ascii="Times New Roman" w:hAnsi="Times New Roman" w:cs="Times New Roman"/>
          <w:sz w:val="24"/>
          <w:szCs w:val="24"/>
        </w:rPr>
        <w:t xml:space="preserve">- </w:t>
      </w:r>
      <w:r w:rsidRPr="0067055D">
        <w:rPr>
          <w:rFonts w:ascii="Times New Roman" w:hAnsi="Times New Roman" w:cs="Times New Roman"/>
          <w:i/>
          <w:sz w:val="24"/>
          <w:szCs w:val="24"/>
        </w:rPr>
        <w:t xml:space="preserve">частично </w:t>
      </w:r>
      <w:r w:rsidRPr="0067055D">
        <w:rPr>
          <w:rFonts w:ascii="Times New Roman" w:hAnsi="Times New Roman" w:cs="Times New Roman"/>
          <w:sz w:val="24"/>
          <w:szCs w:val="24"/>
        </w:rPr>
        <w:t>-</w:t>
      </w:r>
      <w:r w:rsidRPr="0067055D">
        <w:rPr>
          <w:rFonts w:ascii="Times New Roman" w:hAnsi="Times New Roman" w:cs="Times New Roman"/>
          <w:i/>
          <w:sz w:val="24"/>
          <w:szCs w:val="24"/>
        </w:rPr>
        <w:t xml:space="preserve"> __, полностью </w:t>
      </w:r>
      <w:r w:rsidRPr="0067055D">
        <w:rPr>
          <w:rFonts w:ascii="Times New Roman" w:hAnsi="Times New Roman" w:cs="Times New Roman"/>
          <w:sz w:val="24"/>
          <w:szCs w:val="24"/>
        </w:rPr>
        <w:t>-</w:t>
      </w:r>
      <w:r w:rsidRPr="0067055D">
        <w:rPr>
          <w:rFonts w:ascii="Times New Roman" w:hAnsi="Times New Roman" w:cs="Times New Roman"/>
          <w:i/>
          <w:sz w:val="24"/>
          <w:szCs w:val="24"/>
        </w:rPr>
        <w:t xml:space="preserve"> ___, на программном уровне </w:t>
      </w:r>
      <w:r w:rsidRPr="0067055D">
        <w:rPr>
          <w:rFonts w:ascii="Times New Roman" w:hAnsi="Times New Roman" w:cs="Times New Roman"/>
          <w:sz w:val="24"/>
          <w:szCs w:val="24"/>
        </w:rPr>
        <w:t>-</w:t>
      </w:r>
      <w:r w:rsidRPr="0067055D">
        <w:rPr>
          <w:rFonts w:ascii="Times New Roman" w:hAnsi="Times New Roman" w:cs="Times New Roman"/>
          <w:i/>
          <w:sz w:val="24"/>
          <w:szCs w:val="24"/>
        </w:rPr>
        <w:t xml:space="preserve"> частично </w:t>
      </w:r>
      <w:r w:rsidRPr="0067055D">
        <w:rPr>
          <w:rFonts w:ascii="Times New Roman" w:hAnsi="Times New Roman" w:cs="Times New Roman"/>
          <w:sz w:val="24"/>
          <w:szCs w:val="24"/>
        </w:rPr>
        <w:t>-</w:t>
      </w:r>
      <w:r w:rsidRPr="0067055D">
        <w:rPr>
          <w:rFonts w:ascii="Times New Roman" w:hAnsi="Times New Roman" w:cs="Times New Roman"/>
          <w:i/>
          <w:sz w:val="24"/>
          <w:szCs w:val="24"/>
        </w:rPr>
        <w:t xml:space="preserve">____, полностью </w:t>
      </w:r>
      <w:r w:rsidRPr="0067055D">
        <w:rPr>
          <w:rFonts w:ascii="Times New Roman" w:hAnsi="Times New Roman" w:cs="Times New Roman"/>
          <w:sz w:val="24"/>
          <w:szCs w:val="24"/>
        </w:rPr>
        <w:t>-</w:t>
      </w:r>
      <w:r w:rsidRPr="0067055D">
        <w:rPr>
          <w:rFonts w:ascii="Times New Roman" w:hAnsi="Times New Roman" w:cs="Times New Roman"/>
          <w:i/>
          <w:sz w:val="24"/>
          <w:szCs w:val="24"/>
        </w:rPr>
        <w:t xml:space="preserve"> ____, на максимальном уровне </w:t>
      </w:r>
      <w:r w:rsidRPr="0067055D">
        <w:rPr>
          <w:rFonts w:ascii="Times New Roman" w:hAnsi="Times New Roman" w:cs="Times New Roman"/>
          <w:sz w:val="24"/>
          <w:szCs w:val="24"/>
        </w:rPr>
        <w:t>-</w:t>
      </w:r>
      <w:r w:rsidRPr="0067055D">
        <w:rPr>
          <w:rFonts w:ascii="Times New Roman" w:hAnsi="Times New Roman" w:cs="Times New Roman"/>
          <w:i/>
          <w:sz w:val="24"/>
          <w:szCs w:val="24"/>
        </w:rPr>
        <w:t xml:space="preserve"> _____. Особые успехи были отмечены по линии развития _________ (несколько раз демонстрировал максимальный уровень). Наибольшие затруднения вызывали задания, связанные с умением _________».</w:t>
      </w:r>
    </w:p>
    <w:p w:rsidR="00C82DE2" w:rsidRPr="0067055D" w:rsidRDefault="00C82DE2" w:rsidP="00622CD8">
      <w:pPr>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i/>
          <w:sz w:val="24"/>
          <w:szCs w:val="24"/>
        </w:rPr>
        <w:t>Четвертная отметка</w:t>
      </w:r>
    </w:p>
    <w:p w:rsidR="00C82DE2" w:rsidRPr="0067055D" w:rsidRDefault="00C82DE2" w:rsidP="00622CD8">
      <w:pPr>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sz w:val="24"/>
          <w:szCs w:val="24"/>
        </w:rPr>
        <w:t xml:space="preserve">- высчитывается как среднее арифметическое,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четвертную отметку; </w:t>
      </w:r>
    </w:p>
    <w:p w:rsidR="00C82DE2" w:rsidRPr="0067055D" w:rsidRDefault="00C82DE2" w:rsidP="00622CD8">
      <w:pPr>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sz w:val="24"/>
          <w:szCs w:val="24"/>
        </w:rPr>
        <w:t>- для определения среднего балла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Fonts w:ascii="Times New Roman" w:hAnsi="Times New Roman" w:cs="Times New Roman"/>
          <w:sz w:val="24"/>
          <w:szCs w:val="24"/>
        </w:rPr>
        <w:t>- среднее арифметическое высчитывается по отметкам, выставленным в официальный журнал.</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 xml:space="preserve">      Итоговая оценка выпускника формируется на основе накопленной оценки, зафиксированной в портфеле достижений, по всем учебным предметам и оценок за </w:t>
      </w:r>
      <w:r w:rsidRPr="0067055D">
        <w:rPr>
          <w:rStyle w:val="Zag11"/>
          <w:rFonts w:ascii="Times New Roman" w:eastAsia="@Arial Unicode MS" w:hAnsi="Times New Roman" w:cs="Times New Roman"/>
          <w:sz w:val="24"/>
          <w:szCs w:val="24"/>
        </w:rPr>
        <w:lastRenderedPageBreak/>
        <w:t>выполнение, как минимум, трёх (четырёх) итоговых работ (по русскому языку, математике и комплексной работы на межпредметной основе).</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C82DE2" w:rsidRPr="0067055D" w:rsidRDefault="00C82DE2" w:rsidP="00622CD8">
      <w:pPr>
        <w:spacing w:after="0" w:line="240" w:lineRule="auto"/>
        <w:ind w:firstLine="720"/>
        <w:jc w:val="both"/>
        <w:rPr>
          <w:rStyle w:val="Zag11"/>
          <w:rFonts w:ascii="Times New Roman" w:eastAsia="@Arial Unicode MS" w:hAnsi="Times New Roman" w:cs="Times New Roman"/>
          <w:i/>
          <w:sz w:val="24"/>
          <w:szCs w:val="24"/>
        </w:rPr>
      </w:pPr>
      <w:r w:rsidRPr="0067055D">
        <w:rPr>
          <w:rStyle w:val="Zag11"/>
          <w:rFonts w:ascii="Times New Roman" w:eastAsia="@Arial Unicode MS"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82DE2" w:rsidRPr="0067055D" w:rsidRDefault="00C82DE2" w:rsidP="00622CD8">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i/>
          <w:sz w:val="24"/>
          <w:szCs w:val="24"/>
        </w:rPr>
        <w:t>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C82DE2" w:rsidRPr="0067055D" w:rsidRDefault="00C82DE2" w:rsidP="006273EC">
      <w:pPr>
        <w:spacing w:line="240" w:lineRule="auto"/>
        <w:ind w:firstLine="720"/>
        <w:jc w:val="both"/>
        <w:rPr>
          <w:rStyle w:val="Zag11"/>
          <w:rFonts w:ascii="Times New Roman" w:eastAsia="@Arial Unicode MS" w:hAnsi="Times New Roman" w:cs="Times New Roman"/>
          <w:i/>
          <w:sz w:val="24"/>
          <w:szCs w:val="24"/>
        </w:rPr>
      </w:pPr>
      <w:r w:rsidRPr="0067055D">
        <w:rPr>
          <w:rStyle w:val="Zag11"/>
          <w:rFonts w:ascii="Times New Roman" w:eastAsia="@Arial Unicode MS"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C82DE2" w:rsidRPr="0067055D" w:rsidRDefault="00C82DE2" w:rsidP="0093287C">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i/>
          <w:sz w:val="24"/>
          <w:szCs w:val="24"/>
        </w:rPr>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C82DE2" w:rsidRPr="0067055D" w:rsidRDefault="00C82DE2" w:rsidP="0093287C">
      <w:pPr>
        <w:spacing w:after="0" w:line="240" w:lineRule="auto"/>
        <w:ind w:firstLine="720"/>
        <w:jc w:val="both"/>
        <w:rPr>
          <w:rStyle w:val="Zag11"/>
          <w:rFonts w:ascii="Times New Roman" w:eastAsia="@Arial Unicode MS" w:hAnsi="Times New Roman" w:cs="Times New Roman"/>
          <w:i/>
          <w:sz w:val="24"/>
          <w:szCs w:val="24"/>
        </w:rPr>
      </w:pPr>
      <w:r w:rsidRPr="0067055D">
        <w:rPr>
          <w:rStyle w:val="Zag11"/>
          <w:rFonts w:ascii="Times New Roman" w:eastAsia="@Arial Unicode MS"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82DE2" w:rsidRPr="0067055D" w:rsidRDefault="00C82DE2" w:rsidP="0093287C">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i/>
          <w:sz w:val="24"/>
          <w:szCs w:val="24"/>
        </w:rPr>
        <w:t>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C82DE2" w:rsidRPr="0067055D" w:rsidRDefault="00C82DE2" w:rsidP="0093287C">
      <w:pPr>
        <w:spacing w:after="0" w:line="240" w:lineRule="auto"/>
        <w:ind w:firstLine="720"/>
        <w:jc w:val="both"/>
        <w:rPr>
          <w:rStyle w:val="Zag11"/>
          <w:rFonts w:ascii="Times New Roman" w:eastAsia="@Arial Unicode MS" w:hAnsi="Times New Roman" w:cs="Times New Roman"/>
          <w:b/>
          <w:sz w:val="24"/>
          <w:szCs w:val="24"/>
        </w:rPr>
      </w:pPr>
      <w:r w:rsidRPr="0067055D">
        <w:rPr>
          <w:rStyle w:val="Zag11"/>
          <w:rFonts w:ascii="Times New Roman" w:eastAsia="@Arial Unicode MS"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82DE2" w:rsidRPr="0067055D" w:rsidRDefault="00C82DE2" w:rsidP="0093287C">
      <w:pPr>
        <w:spacing w:after="0" w:line="240" w:lineRule="auto"/>
        <w:ind w:firstLine="720"/>
        <w:jc w:val="both"/>
        <w:rPr>
          <w:rStyle w:val="Zag11"/>
          <w:rFonts w:ascii="Times New Roman" w:eastAsia="@Arial Unicode MS" w:hAnsi="Times New Roman" w:cs="Times New Roman"/>
          <w:i/>
          <w:sz w:val="24"/>
          <w:szCs w:val="24"/>
        </w:rPr>
      </w:pPr>
      <w:r w:rsidRPr="0067055D">
        <w:rPr>
          <w:rStyle w:val="Zag11"/>
          <w:rFonts w:ascii="Times New Roman" w:eastAsia="@Arial Unicode MS" w:hAnsi="Times New Roman" w:cs="Times New Roman"/>
          <w:i/>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67055D">
        <w:rPr>
          <w:rStyle w:val="Zag11"/>
          <w:rFonts w:ascii="Times New Roman" w:eastAsia="@Arial Unicode MS" w:hAnsi="Times New Roman" w:cs="Times New Roman"/>
          <w:bCs/>
          <w:i/>
          <w:sz w:val="24"/>
          <w:szCs w:val="24"/>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67055D">
        <w:rPr>
          <w:rStyle w:val="Zag11"/>
          <w:rFonts w:ascii="Times New Roman" w:eastAsia="@Arial Unicode MS" w:hAnsi="Times New Roman" w:cs="Times New Roman"/>
          <w:i/>
          <w:sz w:val="24"/>
          <w:szCs w:val="24"/>
        </w:rPr>
        <w:t>.</w:t>
      </w:r>
    </w:p>
    <w:p w:rsidR="00C82DE2" w:rsidRPr="0067055D" w:rsidRDefault="00C82DE2" w:rsidP="0093287C">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82DE2" w:rsidRPr="0067055D" w:rsidRDefault="00C82DE2" w:rsidP="0093287C">
      <w:pPr>
        <w:spacing w:after="0" w:line="240" w:lineRule="auto"/>
        <w:ind w:firstLine="720"/>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sz w:val="24"/>
          <w:szCs w:val="24"/>
        </w:rPr>
        <w:t>Решение</w:t>
      </w:r>
      <w:r w:rsidRPr="0067055D">
        <w:rPr>
          <w:rStyle w:val="Zag11"/>
          <w:rFonts w:ascii="Times New Roman" w:eastAsia="@Arial Unicode MS" w:hAnsi="Times New Roman" w:cs="Times New Roman"/>
          <w:bCs/>
          <w:sz w:val="24"/>
          <w:szCs w:val="24"/>
        </w:rPr>
        <w:t xml:space="preserve"> о переводе</w:t>
      </w:r>
      <w:r w:rsidRPr="0067055D">
        <w:rPr>
          <w:rStyle w:val="Zag11"/>
          <w:rFonts w:ascii="Times New Roman" w:eastAsia="@Arial Unicode MS" w:hAnsi="Times New Roman" w:cs="Times New Roman"/>
          <w:sz w:val="24"/>
          <w:szCs w:val="24"/>
        </w:rPr>
        <w:t xml:space="preserve"> обучающегося на следующую ступень общего образования принимается одновременно с рассмотрением и утверждением </w:t>
      </w:r>
      <w:r w:rsidRPr="0067055D">
        <w:rPr>
          <w:rStyle w:val="Zag11"/>
          <w:rFonts w:ascii="Times New Roman" w:eastAsia="@Arial Unicode MS" w:hAnsi="Times New Roman" w:cs="Times New Roman"/>
          <w:bCs/>
          <w:sz w:val="24"/>
          <w:szCs w:val="24"/>
        </w:rPr>
        <w:t>характеристики обучающегося</w:t>
      </w:r>
      <w:r w:rsidRPr="0067055D">
        <w:rPr>
          <w:rStyle w:val="Zag11"/>
          <w:rFonts w:ascii="Times New Roman" w:eastAsia="@Arial Unicode MS" w:hAnsi="Times New Roman" w:cs="Times New Roman"/>
          <w:sz w:val="24"/>
          <w:szCs w:val="24"/>
        </w:rPr>
        <w:t>, в которой:</w:t>
      </w:r>
    </w:p>
    <w:p w:rsidR="00C82DE2" w:rsidRPr="0067055D" w:rsidRDefault="00C82DE2" w:rsidP="0093287C">
      <w:pPr>
        <w:spacing w:after="0" w:line="240" w:lineRule="auto"/>
        <w:ind w:firstLine="720"/>
        <w:jc w:val="both"/>
        <w:rPr>
          <w:rStyle w:val="Zag11"/>
          <w:rFonts w:ascii="Times New Roman" w:eastAsia="@Arial Unicode MS" w:hAnsi="Times New Roman" w:cs="Times New Roman"/>
          <w:color w:val="000000"/>
          <w:sz w:val="24"/>
          <w:szCs w:val="24"/>
        </w:rPr>
      </w:pPr>
      <w:r w:rsidRPr="0067055D">
        <w:rPr>
          <w:rStyle w:val="Zag11"/>
          <w:rFonts w:ascii="Times New Roman" w:eastAsia="@Arial Unicode MS" w:hAnsi="Times New Roman" w:cs="Times New Roman"/>
          <w:color w:val="000000"/>
          <w:sz w:val="24"/>
          <w:szCs w:val="24"/>
        </w:rPr>
        <w:t>·отмечаются образовательные достижения и положительные качества обучающегося;</w:t>
      </w:r>
    </w:p>
    <w:p w:rsidR="00C82DE2" w:rsidRPr="0067055D" w:rsidRDefault="00C82DE2" w:rsidP="0093287C">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color w:val="000000"/>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C82DE2" w:rsidRPr="0067055D" w:rsidRDefault="00C82DE2" w:rsidP="0093287C">
      <w:pPr>
        <w:spacing w:after="0" w:line="240" w:lineRule="auto"/>
        <w:ind w:firstLine="720"/>
        <w:jc w:val="both"/>
        <w:rPr>
          <w:rStyle w:val="Zag11"/>
          <w:rFonts w:ascii="Times New Roman" w:eastAsia="@Arial Unicode MS" w:hAnsi="Times New Roman" w:cs="Times New Roman"/>
          <w:sz w:val="24"/>
          <w:szCs w:val="24"/>
        </w:rPr>
      </w:pPr>
      <w:r w:rsidRPr="0067055D">
        <w:rPr>
          <w:rStyle w:val="Zag11"/>
          <w:rFonts w:ascii="Times New Roman" w:eastAsia="@Arial Unicode MS" w:hAnsi="Times New Roman" w:cs="Times New Roman"/>
          <w:sz w:val="24"/>
          <w:szCs w:val="24"/>
        </w:rPr>
        <w:lastRenderedPageBreak/>
        <w:t>·даются психолого</w:t>
      </w:r>
      <w:r w:rsidRPr="0067055D">
        <w:rPr>
          <w:rStyle w:val="Zag11"/>
          <w:rFonts w:ascii="Times New Roman" w:eastAsia="@Arial Unicode MS" w:hAnsi="Times New Roman" w:cs="Times New Roman"/>
          <w:sz w:val="24"/>
          <w:szCs w:val="24"/>
        </w:rPr>
        <w:noBreakHyphen/>
        <w:t>педагогические рекомендации, призванные обеспечить успешную реализацию намеченных задач на следующей ступени обучения.</w:t>
      </w:r>
    </w:p>
    <w:p w:rsidR="00545BC5" w:rsidRDefault="00545BC5" w:rsidP="00545BC5">
      <w:pPr>
        <w:pStyle w:val="a7"/>
        <w:spacing w:before="120" w:after="0" w:line="240" w:lineRule="auto"/>
        <w:outlineLvl w:val="2"/>
        <w:rPr>
          <w:rFonts w:ascii="Times New Roman" w:hAnsi="Times New Roman" w:cs="Times New Roman"/>
          <w:b/>
          <w:sz w:val="24"/>
          <w:szCs w:val="24"/>
        </w:rPr>
      </w:pPr>
    </w:p>
    <w:p w:rsidR="00C10BBB" w:rsidRDefault="00545BC5" w:rsidP="00545BC5">
      <w:pPr>
        <w:pStyle w:val="a7"/>
        <w:spacing w:before="120" w:after="0" w:line="240" w:lineRule="auto"/>
        <w:jc w:val="center"/>
        <w:outlineLvl w:val="2"/>
        <w:rPr>
          <w:rFonts w:ascii="Times New Roman" w:hAnsi="Times New Roman" w:cs="Times New Roman"/>
          <w:b/>
          <w:sz w:val="24"/>
          <w:szCs w:val="24"/>
        </w:rPr>
      </w:pPr>
      <w:r>
        <w:rPr>
          <w:rFonts w:ascii="Times New Roman" w:hAnsi="Times New Roman" w:cs="Times New Roman"/>
          <w:b/>
          <w:sz w:val="24"/>
          <w:szCs w:val="24"/>
        </w:rPr>
        <w:t>2.СОДЕРЖАТЕЛЬНЫЙ РАЗДЕЛ</w:t>
      </w:r>
    </w:p>
    <w:p w:rsidR="00545BC5" w:rsidRPr="0067055D" w:rsidRDefault="00545BC5" w:rsidP="00545BC5">
      <w:pPr>
        <w:pStyle w:val="a7"/>
        <w:spacing w:before="120" w:after="0" w:line="240" w:lineRule="auto"/>
        <w:jc w:val="center"/>
        <w:outlineLvl w:val="2"/>
        <w:rPr>
          <w:rFonts w:ascii="Times New Roman" w:hAnsi="Times New Roman" w:cs="Times New Roman"/>
          <w:b/>
          <w:sz w:val="24"/>
          <w:szCs w:val="24"/>
        </w:rPr>
      </w:pPr>
    </w:p>
    <w:p w:rsidR="00C529B2" w:rsidRPr="00545BC5" w:rsidRDefault="00F42AFA" w:rsidP="006273EC">
      <w:pPr>
        <w:spacing w:after="0" w:line="240" w:lineRule="auto"/>
        <w:jc w:val="both"/>
        <w:rPr>
          <w:rFonts w:ascii="Times New Roman" w:eastAsia="@Arial Unicode MS" w:hAnsi="Times New Roman" w:cs="Times New Roman"/>
          <w:b/>
          <w:sz w:val="28"/>
          <w:szCs w:val="28"/>
        </w:rPr>
      </w:pPr>
      <w:r>
        <w:rPr>
          <w:rStyle w:val="Zag11"/>
          <w:rFonts w:ascii="Times New Roman" w:eastAsia="@Arial Unicode MS" w:hAnsi="Times New Roman" w:cs="Times New Roman"/>
          <w:b/>
          <w:sz w:val="28"/>
          <w:szCs w:val="28"/>
        </w:rPr>
        <w:t>2.1</w:t>
      </w:r>
      <w:r w:rsidR="00545BC5" w:rsidRPr="00545BC5">
        <w:rPr>
          <w:rStyle w:val="Zag11"/>
          <w:rFonts w:ascii="Times New Roman" w:eastAsia="@Arial Unicode MS" w:hAnsi="Times New Roman" w:cs="Times New Roman"/>
          <w:b/>
          <w:sz w:val="28"/>
          <w:szCs w:val="28"/>
        </w:rPr>
        <w:t>. Программа отдельных учебных предметов</w:t>
      </w:r>
    </w:p>
    <w:p w:rsidR="00C529B2" w:rsidRPr="00545BC5" w:rsidRDefault="00C529B2" w:rsidP="006273EC">
      <w:pPr>
        <w:spacing w:after="0" w:line="240" w:lineRule="auto"/>
        <w:jc w:val="both"/>
        <w:rPr>
          <w:rFonts w:ascii="Times New Roman" w:eastAsia="@Arial Unicode MS" w:hAnsi="Times New Roman" w:cs="Times New Roman"/>
          <w:b/>
          <w:sz w:val="28"/>
          <w:szCs w:val="28"/>
        </w:rPr>
      </w:pPr>
    </w:p>
    <w:p w:rsidR="00C529B2" w:rsidRPr="0067055D" w:rsidRDefault="00C529B2" w:rsidP="006273EC">
      <w:pPr>
        <w:pStyle w:val="Default"/>
        <w:jc w:val="both"/>
      </w:pPr>
      <w:r w:rsidRPr="0067055D">
        <w:rPr>
          <w:bCs/>
          <w:i/>
          <w:iCs/>
        </w:rPr>
        <w:t xml:space="preserve">1. Русский язык </w:t>
      </w:r>
    </w:p>
    <w:p w:rsidR="00C529B2" w:rsidRPr="0067055D" w:rsidRDefault="00C529B2" w:rsidP="006273EC">
      <w:pPr>
        <w:pStyle w:val="Default"/>
        <w:jc w:val="both"/>
      </w:pPr>
      <w:r w:rsidRPr="0067055D">
        <w:rPr>
          <w:bCs/>
          <w:i/>
          <w:iCs/>
        </w:rPr>
        <w:t xml:space="preserve">Виды речевой деятельности </w:t>
      </w:r>
    </w:p>
    <w:p w:rsidR="00C529B2" w:rsidRPr="0067055D" w:rsidRDefault="00C529B2" w:rsidP="006273EC">
      <w:pPr>
        <w:pStyle w:val="Default"/>
        <w:jc w:val="both"/>
      </w:pPr>
      <w:r w:rsidRPr="0067055D">
        <w:rPr>
          <w:bCs/>
        </w:rPr>
        <w:t xml:space="preserve">Слушание. </w:t>
      </w:r>
      <w:r w:rsidRPr="0067055D">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 </w:t>
      </w:r>
    </w:p>
    <w:p w:rsidR="00C529B2" w:rsidRPr="0067055D" w:rsidRDefault="00C529B2" w:rsidP="006273EC">
      <w:pPr>
        <w:pStyle w:val="Default"/>
        <w:jc w:val="both"/>
      </w:pPr>
      <w:r w:rsidRPr="0067055D">
        <w:rPr>
          <w:bCs/>
        </w:rPr>
        <w:t xml:space="preserve">Говорение. </w:t>
      </w:r>
      <w:r w:rsidRPr="0067055D">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C529B2" w:rsidRPr="0067055D" w:rsidRDefault="00C529B2" w:rsidP="006273EC">
      <w:pPr>
        <w:pStyle w:val="Default"/>
        <w:jc w:val="both"/>
      </w:pPr>
      <w:r w:rsidRPr="0067055D">
        <w:rPr>
          <w:b/>
          <w:bCs/>
        </w:rPr>
        <w:t xml:space="preserve">Чтение. </w:t>
      </w:r>
      <w:r w:rsidRPr="0067055D">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C529B2" w:rsidRPr="0067055D" w:rsidRDefault="00C529B2" w:rsidP="006273EC">
      <w:pPr>
        <w:pStyle w:val="Default"/>
        <w:jc w:val="both"/>
      </w:pPr>
      <w:r w:rsidRPr="0067055D">
        <w:rPr>
          <w:b/>
          <w:bCs/>
        </w:rPr>
        <w:t xml:space="preserve">Письмо. </w:t>
      </w:r>
      <w:r w:rsidRPr="0067055D">
        <w:t>Письмо букв, буквосочетаний, слогов, слов, предложений в системе обучения грамоте. Овладение разборчивым, аккуратным письмом с уч</w:t>
      </w:r>
      <w:r w:rsidRPr="0067055D">
        <w:rPr>
          <w:rFonts w:ascii="Cambria Math" w:hAnsi="Cambria Math" w:cs="Cambria Math"/>
        </w:rPr>
        <w:t>ѐ</w:t>
      </w:r>
      <w:r w:rsidRPr="0067055D">
        <w:t xml:space="preserve">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 </w:t>
      </w:r>
    </w:p>
    <w:p w:rsidR="00C529B2" w:rsidRPr="0067055D" w:rsidRDefault="00C529B2" w:rsidP="006273EC">
      <w:pPr>
        <w:pStyle w:val="Default"/>
        <w:jc w:val="both"/>
      </w:pPr>
      <w:r w:rsidRPr="0067055D">
        <w:rPr>
          <w:b/>
          <w:bCs/>
          <w:i/>
          <w:iCs/>
        </w:rPr>
        <w:t xml:space="preserve">Обучение грамоте </w:t>
      </w:r>
    </w:p>
    <w:p w:rsidR="00C529B2" w:rsidRPr="0067055D" w:rsidRDefault="00C529B2" w:rsidP="006273EC">
      <w:pPr>
        <w:pStyle w:val="Default"/>
        <w:jc w:val="both"/>
      </w:pPr>
      <w:r w:rsidRPr="0067055D">
        <w:rPr>
          <w:b/>
          <w:bCs/>
        </w:rPr>
        <w:t xml:space="preserve">Фонетика. </w:t>
      </w:r>
      <w:r w:rsidRPr="0067055D">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C529B2" w:rsidRPr="0067055D" w:rsidRDefault="00C529B2" w:rsidP="006273EC">
      <w:pPr>
        <w:pStyle w:val="Default"/>
        <w:jc w:val="both"/>
      </w:pPr>
      <w:r w:rsidRPr="0067055D">
        <w:t>Различение гласных и согласных звуков, гласных ударных и безударных, согласных тв</w:t>
      </w:r>
      <w:r w:rsidRPr="0067055D">
        <w:rPr>
          <w:rFonts w:ascii="Cambria Math" w:hAnsi="Cambria Math" w:cs="Cambria Math"/>
        </w:rPr>
        <w:t>ѐ</w:t>
      </w:r>
      <w:r w:rsidRPr="0067055D">
        <w:t xml:space="preserve">рдых и мягких, звонких и глухих. </w:t>
      </w:r>
    </w:p>
    <w:p w:rsidR="00C529B2" w:rsidRPr="0067055D" w:rsidRDefault="00C529B2" w:rsidP="006273EC">
      <w:pPr>
        <w:pStyle w:val="Default"/>
        <w:jc w:val="both"/>
      </w:pPr>
      <w:r w:rsidRPr="0067055D">
        <w:t xml:space="preserve">Слог как минимальная произносительная единица. Деление слов на слоги. Определение места ударения. </w:t>
      </w:r>
    </w:p>
    <w:p w:rsidR="00C529B2" w:rsidRPr="0067055D" w:rsidRDefault="00C529B2" w:rsidP="006273EC">
      <w:pPr>
        <w:pStyle w:val="Default"/>
        <w:jc w:val="both"/>
      </w:pPr>
      <w:r w:rsidRPr="0067055D">
        <w:rPr>
          <w:b/>
          <w:bCs/>
        </w:rPr>
        <w:t xml:space="preserve">Графика. </w:t>
      </w:r>
      <w:r w:rsidRPr="0067055D">
        <w:t>Различение звука и буквы: буква как знак звука. Овладение позиционным способом обозначения звуков буквами. Буквы гласных как показатель тв</w:t>
      </w:r>
      <w:r w:rsidRPr="0067055D">
        <w:rPr>
          <w:rFonts w:ascii="Cambria Math" w:hAnsi="Cambria Math" w:cs="Cambria Math"/>
        </w:rPr>
        <w:t>ѐ</w:t>
      </w:r>
      <w:r w:rsidRPr="0067055D">
        <w:t xml:space="preserve">рдости—мягкости согласных звуков. Функция букв </w:t>
      </w:r>
      <w:r w:rsidRPr="0067055D">
        <w:rPr>
          <w:b/>
          <w:bCs/>
          <w:i/>
          <w:iCs/>
        </w:rPr>
        <w:t xml:space="preserve">е, </w:t>
      </w:r>
      <w:r w:rsidRPr="0067055D">
        <w:rPr>
          <w:rFonts w:ascii="Cambria Math" w:hAnsi="Cambria Math" w:cs="Cambria Math"/>
          <w:b/>
          <w:bCs/>
          <w:i/>
          <w:iCs/>
        </w:rPr>
        <w:t>ѐ</w:t>
      </w:r>
      <w:r w:rsidRPr="0067055D">
        <w:rPr>
          <w:b/>
          <w:bCs/>
          <w:i/>
          <w:iCs/>
        </w:rPr>
        <w:t xml:space="preserve">, ю, я. </w:t>
      </w:r>
      <w:r w:rsidRPr="0067055D">
        <w:t xml:space="preserve">Мягкий знак как показатель мягкости предшествующего согласного звука. </w:t>
      </w:r>
    </w:p>
    <w:p w:rsidR="00C529B2" w:rsidRPr="0067055D" w:rsidRDefault="00C529B2" w:rsidP="006273EC">
      <w:pPr>
        <w:pStyle w:val="Default"/>
        <w:jc w:val="both"/>
      </w:pPr>
      <w:r w:rsidRPr="0067055D">
        <w:t xml:space="preserve">Знакомство с русским алфавитом как последовательностью букв. </w:t>
      </w:r>
    </w:p>
    <w:p w:rsidR="00C529B2" w:rsidRPr="0067055D" w:rsidRDefault="00C529B2" w:rsidP="006273EC">
      <w:pPr>
        <w:pStyle w:val="Default"/>
        <w:jc w:val="both"/>
      </w:pPr>
      <w:r w:rsidRPr="0067055D">
        <w:rPr>
          <w:b/>
          <w:bCs/>
        </w:rPr>
        <w:t xml:space="preserve">Чтение. </w:t>
      </w:r>
      <w:r w:rsidRPr="0067055D">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w:t>
      </w:r>
      <w:r w:rsidRPr="0067055D">
        <w:rPr>
          <w:rFonts w:ascii="Cambria Math" w:hAnsi="Cambria Math" w:cs="Cambria Math"/>
        </w:rPr>
        <w:t>ѐ</w:t>
      </w:r>
      <w:r w:rsidRPr="0067055D">
        <w:t xml:space="preserve">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C529B2" w:rsidRPr="0067055D" w:rsidRDefault="00C529B2" w:rsidP="006273EC">
      <w:pPr>
        <w:pStyle w:val="Default"/>
        <w:jc w:val="both"/>
        <w:rPr>
          <w:color w:val="auto"/>
        </w:rPr>
      </w:pPr>
      <w:r w:rsidRPr="0067055D">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529B2" w:rsidRPr="0067055D" w:rsidRDefault="00C529B2" w:rsidP="006273EC">
      <w:pPr>
        <w:pStyle w:val="Default"/>
        <w:jc w:val="both"/>
      </w:pPr>
      <w:r w:rsidRPr="0067055D">
        <w:rPr>
          <w:b/>
          <w:bCs/>
        </w:rPr>
        <w:t xml:space="preserve">Письмо. </w:t>
      </w:r>
      <w:r w:rsidRPr="0067055D">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C529B2" w:rsidRPr="0067055D" w:rsidRDefault="00C529B2" w:rsidP="006273EC">
      <w:pPr>
        <w:pStyle w:val="Default"/>
        <w:jc w:val="both"/>
      </w:pPr>
      <w:r w:rsidRPr="0067055D">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C529B2" w:rsidRPr="0067055D" w:rsidRDefault="00C529B2" w:rsidP="006273EC">
      <w:pPr>
        <w:pStyle w:val="Default"/>
        <w:jc w:val="both"/>
      </w:pPr>
      <w:r w:rsidRPr="0067055D">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C529B2" w:rsidRPr="0067055D" w:rsidRDefault="00C529B2" w:rsidP="006273EC">
      <w:pPr>
        <w:pStyle w:val="Default"/>
        <w:jc w:val="both"/>
      </w:pPr>
      <w:r w:rsidRPr="0067055D">
        <w:t xml:space="preserve">Понимание функции небуквенных графических средств: пробела между словами, знака переноса. </w:t>
      </w:r>
    </w:p>
    <w:p w:rsidR="00C529B2" w:rsidRPr="0067055D" w:rsidRDefault="00C529B2" w:rsidP="006273EC">
      <w:pPr>
        <w:pStyle w:val="Default"/>
        <w:jc w:val="both"/>
      </w:pPr>
      <w:r w:rsidRPr="0067055D">
        <w:rPr>
          <w:b/>
          <w:bCs/>
        </w:rPr>
        <w:t xml:space="preserve">Слово и предложение. </w:t>
      </w:r>
      <w:r w:rsidRPr="0067055D">
        <w:t xml:space="preserve">Восприятие слова как объекта изучения, материала для анализа. Наблюдение над значением слова. </w:t>
      </w:r>
    </w:p>
    <w:p w:rsidR="00C529B2" w:rsidRPr="0067055D" w:rsidRDefault="00C529B2" w:rsidP="006273EC">
      <w:pPr>
        <w:pStyle w:val="Default"/>
        <w:jc w:val="both"/>
      </w:pPr>
      <w:r w:rsidRPr="0067055D">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C529B2" w:rsidRPr="0067055D" w:rsidRDefault="00C529B2" w:rsidP="006273EC">
      <w:pPr>
        <w:pStyle w:val="Default"/>
        <w:jc w:val="both"/>
      </w:pPr>
      <w:r w:rsidRPr="0067055D">
        <w:rPr>
          <w:b/>
          <w:bCs/>
        </w:rPr>
        <w:t xml:space="preserve">Орфография. </w:t>
      </w:r>
      <w:r w:rsidRPr="0067055D">
        <w:t xml:space="preserve">Знакомство с правилами правописания и их применение: </w:t>
      </w:r>
    </w:p>
    <w:p w:rsidR="00C529B2" w:rsidRPr="0067055D" w:rsidRDefault="00C529B2" w:rsidP="006273EC">
      <w:pPr>
        <w:pStyle w:val="Default"/>
        <w:jc w:val="both"/>
      </w:pPr>
      <w:r w:rsidRPr="0067055D">
        <w:t xml:space="preserve">раздельное написание слов; </w:t>
      </w:r>
    </w:p>
    <w:p w:rsidR="00C529B2" w:rsidRPr="0067055D" w:rsidRDefault="00C529B2" w:rsidP="006273EC">
      <w:pPr>
        <w:pStyle w:val="Default"/>
        <w:jc w:val="both"/>
      </w:pPr>
      <w:r w:rsidRPr="0067055D">
        <w:t>обозначение гласных после шипящих (</w:t>
      </w:r>
      <w:r w:rsidRPr="0067055D">
        <w:rPr>
          <w:b/>
          <w:bCs/>
          <w:i/>
          <w:iCs/>
        </w:rPr>
        <w:t>ча</w:t>
      </w:r>
      <w:r w:rsidRPr="0067055D">
        <w:rPr>
          <w:b/>
          <w:bCs/>
        </w:rPr>
        <w:t>—</w:t>
      </w:r>
      <w:r w:rsidRPr="0067055D">
        <w:rPr>
          <w:b/>
          <w:bCs/>
          <w:i/>
          <w:iCs/>
        </w:rPr>
        <w:t>ща</w:t>
      </w:r>
      <w:r w:rsidRPr="0067055D">
        <w:rPr>
          <w:b/>
          <w:bCs/>
        </w:rPr>
        <w:t xml:space="preserve">, </w:t>
      </w:r>
      <w:r w:rsidRPr="0067055D">
        <w:rPr>
          <w:b/>
          <w:bCs/>
          <w:i/>
          <w:iCs/>
        </w:rPr>
        <w:t>чу</w:t>
      </w:r>
      <w:r w:rsidRPr="0067055D">
        <w:rPr>
          <w:b/>
          <w:bCs/>
        </w:rPr>
        <w:t>—</w:t>
      </w:r>
      <w:r w:rsidRPr="0067055D">
        <w:rPr>
          <w:b/>
          <w:bCs/>
          <w:i/>
          <w:iCs/>
        </w:rPr>
        <w:t>щу</w:t>
      </w:r>
      <w:r w:rsidRPr="0067055D">
        <w:rPr>
          <w:b/>
          <w:bCs/>
        </w:rPr>
        <w:t xml:space="preserve">, </w:t>
      </w:r>
      <w:r w:rsidRPr="0067055D">
        <w:rPr>
          <w:b/>
          <w:bCs/>
          <w:i/>
          <w:iCs/>
        </w:rPr>
        <w:t>жи</w:t>
      </w:r>
      <w:r w:rsidRPr="0067055D">
        <w:rPr>
          <w:b/>
          <w:bCs/>
        </w:rPr>
        <w:t>—</w:t>
      </w:r>
      <w:r w:rsidRPr="0067055D">
        <w:rPr>
          <w:b/>
          <w:bCs/>
          <w:i/>
          <w:iCs/>
        </w:rPr>
        <w:t>ши</w:t>
      </w:r>
      <w:r w:rsidRPr="0067055D">
        <w:t xml:space="preserve">); </w:t>
      </w:r>
    </w:p>
    <w:p w:rsidR="00C529B2" w:rsidRPr="0067055D" w:rsidRDefault="00C529B2" w:rsidP="006273EC">
      <w:pPr>
        <w:pStyle w:val="Default"/>
        <w:jc w:val="both"/>
      </w:pPr>
      <w:r w:rsidRPr="0067055D">
        <w:t xml:space="preserve">прописная (заглавная) буква в начале предложения, в именах собственных; </w:t>
      </w:r>
    </w:p>
    <w:p w:rsidR="00C529B2" w:rsidRPr="0067055D" w:rsidRDefault="00C529B2" w:rsidP="006273EC">
      <w:pPr>
        <w:pStyle w:val="Default"/>
        <w:jc w:val="both"/>
      </w:pPr>
      <w:r w:rsidRPr="0067055D">
        <w:t xml:space="preserve">перенос слов по слогам без стечения согласных; </w:t>
      </w:r>
    </w:p>
    <w:p w:rsidR="00C529B2" w:rsidRPr="0067055D" w:rsidRDefault="00C529B2" w:rsidP="006273EC">
      <w:pPr>
        <w:pStyle w:val="Default"/>
        <w:jc w:val="both"/>
      </w:pPr>
      <w:r w:rsidRPr="0067055D">
        <w:t xml:space="preserve">знаки препинания в конце предложения. </w:t>
      </w:r>
    </w:p>
    <w:p w:rsidR="00C529B2" w:rsidRPr="0067055D" w:rsidRDefault="00C529B2" w:rsidP="006273EC">
      <w:pPr>
        <w:pStyle w:val="Default"/>
        <w:jc w:val="both"/>
      </w:pPr>
      <w:r w:rsidRPr="0067055D">
        <w:rPr>
          <w:b/>
          <w:bCs/>
        </w:rPr>
        <w:t xml:space="preserve">Развитие речи. </w:t>
      </w:r>
      <w:r w:rsidRPr="0067055D">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C529B2" w:rsidRPr="0067055D" w:rsidRDefault="00C529B2" w:rsidP="006273EC">
      <w:pPr>
        <w:pStyle w:val="Default"/>
        <w:jc w:val="both"/>
      </w:pPr>
      <w:r w:rsidRPr="0067055D">
        <w:rPr>
          <w:b/>
          <w:bCs/>
          <w:i/>
          <w:iCs/>
        </w:rPr>
        <w:t xml:space="preserve">Систематический курс </w:t>
      </w:r>
    </w:p>
    <w:p w:rsidR="00C529B2" w:rsidRPr="0067055D" w:rsidRDefault="00C529B2" w:rsidP="006273EC">
      <w:pPr>
        <w:pStyle w:val="Default"/>
        <w:jc w:val="both"/>
      </w:pPr>
      <w:r w:rsidRPr="0067055D">
        <w:rPr>
          <w:b/>
          <w:bCs/>
        </w:rPr>
        <w:t xml:space="preserve">Фонетика и орфоэпия. </w:t>
      </w:r>
      <w:r w:rsidRPr="0067055D">
        <w:t>Гласные и согласные звуки, различение гласных и согласных звуков. Мягкие и твердые согласные звуки, различение мягких и тв</w:t>
      </w:r>
      <w:r w:rsidRPr="0067055D">
        <w:rPr>
          <w:rFonts w:ascii="Cambria Math" w:hAnsi="Cambria Math" w:cs="Cambria Math"/>
        </w:rPr>
        <w:t>ѐ</w:t>
      </w:r>
      <w:r w:rsidRPr="0067055D">
        <w:t>рдых согласных звуков, определение парных и непарных по тв</w:t>
      </w:r>
      <w:r w:rsidRPr="0067055D">
        <w:rPr>
          <w:rFonts w:ascii="Cambria Math" w:hAnsi="Cambria Math" w:cs="Cambria Math"/>
        </w:rPr>
        <w:t>ѐ</w:t>
      </w:r>
      <w:r w:rsidRPr="0067055D">
        <w:t>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Определение качественной характеристики звука: гласный — согласный; гласный ударный — безударный; согласный тв</w:t>
      </w:r>
      <w:r w:rsidRPr="0067055D">
        <w:rPr>
          <w:rFonts w:ascii="Cambria Math" w:hAnsi="Cambria Math" w:cs="Cambria Math"/>
        </w:rPr>
        <w:t>ѐ</w:t>
      </w:r>
      <w:r w:rsidRPr="0067055D">
        <w:t xml:space="preserve">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 </w:t>
      </w:r>
    </w:p>
    <w:p w:rsidR="00C529B2" w:rsidRPr="0067055D" w:rsidRDefault="00C529B2" w:rsidP="006273EC">
      <w:pPr>
        <w:pStyle w:val="Default"/>
        <w:jc w:val="both"/>
      </w:pPr>
      <w:r w:rsidRPr="0067055D">
        <w:rPr>
          <w:b/>
          <w:bCs/>
        </w:rPr>
        <w:t xml:space="preserve">Графика. </w:t>
      </w:r>
      <w:r w:rsidRPr="0067055D">
        <w:t xml:space="preserve">Различение звука и буквы: буква как знак звука. Овладение позиционным способом обозначения звуков буквами. </w:t>
      </w:r>
    </w:p>
    <w:p w:rsidR="00C529B2" w:rsidRPr="0067055D" w:rsidRDefault="00C529B2" w:rsidP="006273EC">
      <w:pPr>
        <w:pStyle w:val="Default"/>
        <w:jc w:val="both"/>
      </w:pPr>
      <w:r w:rsidRPr="0067055D">
        <w:t>Обозначение на письме тв</w:t>
      </w:r>
      <w:r w:rsidRPr="0067055D">
        <w:rPr>
          <w:rFonts w:ascii="Cambria Math" w:hAnsi="Cambria Math" w:cs="Cambria Math"/>
        </w:rPr>
        <w:t>ѐ</w:t>
      </w:r>
      <w:r w:rsidRPr="0067055D">
        <w:t>рдости и мягкости согласных звуков. Буквы гласных как показатель тв</w:t>
      </w:r>
      <w:r w:rsidRPr="0067055D">
        <w:rPr>
          <w:rFonts w:ascii="Cambria Math" w:hAnsi="Cambria Math" w:cs="Cambria Math"/>
        </w:rPr>
        <w:t>ѐ</w:t>
      </w:r>
      <w:r w:rsidRPr="0067055D">
        <w:t xml:space="preserve">рдости—мягкости согласных звуков. Функция букв </w:t>
      </w:r>
      <w:r w:rsidRPr="0067055D">
        <w:rPr>
          <w:b/>
          <w:bCs/>
          <w:i/>
          <w:iCs/>
        </w:rPr>
        <w:t xml:space="preserve">е, </w:t>
      </w:r>
      <w:r w:rsidRPr="0067055D">
        <w:rPr>
          <w:rFonts w:ascii="Cambria Math" w:hAnsi="Cambria Math" w:cs="Cambria Math"/>
          <w:b/>
          <w:bCs/>
          <w:i/>
          <w:iCs/>
        </w:rPr>
        <w:t>ѐ</w:t>
      </w:r>
      <w:r w:rsidRPr="0067055D">
        <w:rPr>
          <w:b/>
          <w:bCs/>
          <w:i/>
          <w:iCs/>
        </w:rPr>
        <w:t xml:space="preserve">, ю, я. </w:t>
      </w:r>
      <w:r w:rsidRPr="0067055D">
        <w:t>Мягкий знак как показатель мягкости предшествующего согласного звука. Использование на письме разделительных</w:t>
      </w:r>
      <w:r w:rsidRPr="0067055D">
        <w:rPr>
          <w:i/>
          <w:iCs/>
        </w:rPr>
        <w:t xml:space="preserve">ъ </w:t>
      </w:r>
      <w:r w:rsidRPr="0067055D">
        <w:t xml:space="preserve">и </w:t>
      </w:r>
      <w:r w:rsidRPr="0067055D">
        <w:rPr>
          <w:i/>
          <w:iCs/>
        </w:rPr>
        <w:t>ь</w:t>
      </w:r>
      <w:r w:rsidRPr="0067055D">
        <w:rPr>
          <w:b/>
          <w:bCs/>
        </w:rPr>
        <w:t xml:space="preserve">. </w:t>
      </w:r>
    </w:p>
    <w:p w:rsidR="00C529B2" w:rsidRPr="0067055D" w:rsidRDefault="00C529B2" w:rsidP="006273EC">
      <w:pPr>
        <w:pStyle w:val="Default"/>
        <w:jc w:val="both"/>
      </w:pPr>
      <w:r w:rsidRPr="0067055D">
        <w:t xml:space="preserve">Установление соотношения звукового и буквенного состава слова в словах типа </w:t>
      </w:r>
      <w:r w:rsidRPr="0067055D">
        <w:rPr>
          <w:i/>
          <w:iCs/>
        </w:rPr>
        <w:t>стол, конь</w:t>
      </w:r>
      <w:r w:rsidRPr="0067055D">
        <w:t xml:space="preserve">; в словах с йотированными гласными </w:t>
      </w:r>
      <w:r w:rsidRPr="0067055D">
        <w:rPr>
          <w:b/>
          <w:bCs/>
          <w:i/>
          <w:iCs/>
        </w:rPr>
        <w:t>е</w:t>
      </w:r>
      <w:r w:rsidRPr="0067055D">
        <w:rPr>
          <w:b/>
          <w:bCs/>
        </w:rPr>
        <w:t xml:space="preserve">, </w:t>
      </w:r>
      <w:r w:rsidRPr="0067055D">
        <w:rPr>
          <w:rFonts w:ascii="Cambria Math" w:hAnsi="Cambria Math" w:cs="Cambria Math"/>
          <w:b/>
          <w:bCs/>
          <w:i/>
          <w:iCs/>
        </w:rPr>
        <w:t>ѐ</w:t>
      </w:r>
      <w:r w:rsidRPr="0067055D">
        <w:rPr>
          <w:b/>
          <w:bCs/>
        </w:rPr>
        <w:t xml:space="preserve">, </w:t>
      </w:r>
      <w:r w:rsidRPr="0067055D">
        <w:rPr>
          <w:b/>
          <w:bCs/>
          <w:i/>
          <w:iCs/>
        </w:rPr>
        <w:t>ю</w:t>
      </w:r>
      <w:r w:rsidRPr="0067055D">
        <w:rPr>
          <w:b/>
          <w:bCs/>
        </w:rPr>
        <w:t xml:space="preserve">, </w:t>
      </w:r>
      <w:r w:rsidRPr="0067055D">
        <w:rPr>
          <w:b/>
          <w:bCs/>
          <w:i/>
          <w:iCs/>
        </w:rPr>
        <w:t>я</w:t>
      </w:r>
      <w:r w:rsidRPr="0067055D">
        <w:t xml:space="preserve">; в словах с непроизносимыми согласными. </w:t>
      </w:r>
    </w:p>
    <w:p w:rsidR="00C529B2" w:rsidRPr="0067055D" w:rsidRDefault="00C529B2" w:rsidP="006273EC">
      <w:pPr>
        <w:pStyle w:val="Default"/>
        <w:jc w:val="both"/>
      </w:pPr>
      <w:r w:rsidRPr="0067055D">
        <w:t xml:space="preserve">Использование небуквенных графических средств: пробела между словами, знака переноса, абзаца. </w:t>
      </w:r>
    </w:p>
    <w:p w:rsidR="00C529B2" w:rsidRPr="0067055D" w:rsidRDefault="00C529B2" w:rsidP="006273EC">
      <w:pPr>
        <w:pStyle w:val="Default"/>
        <w:jc w:val="both"/>
      </w:pPr>
      <w:r w:rsidRPr="0067055D">
        <w:lastRenderedPageBreak/>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C529B2" w:rsidRPr="0067055D" w:rsidRDefault="00C529B2" w:rsidP="006273EC">
      <w:pPr>
        <w:pStyle w:val="Default"/>
        <w:jc w:val="both"/>
      </w:pPr>
      <w:r w:rsidRPr="0067055D">
        <w:rPr>
          <w:b/>
          <w:bCs/>
        </w:rPr>
        <w:t xml:space="preserve">Состав слова(морфемика). </w:t>
      </w:r>
      <w:r w:rsidRPr="0067055D">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C529B2" w:rsidRPr="0067055D" w:rsidRDefault="00C529B2" w:rsidP="006273EC">
      <w:pPr>
        <w:pStyle w:val="Default"/>
        <w:jc w:val="both"/>
      </w:pPr>
      <w:r w:rsidRPr="0067055D">
        <w:t xml:space="preserve">Корень, общее понятие окорне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—кормушка, лес —лесник —лесной). Различение однокоренных слов и различных форм одного и того же слова. </w:t>
      </w:r>
    </w:p>
    <w:p w:rsidR="00C529B2" w:rsidRPr="0067055D" w:rsidRDefault="00C529B2" w:rsidP="006273EC">
      <w:pPr>
        <w:pStyle w:val="Default"/>
        <w:jc w:val="both"/>
      </w:pPr>
      <w:r w:rsidRPr="0067055D">
        <w:t>Представление о значении суффиксов и приставок</w:t>
      </w:r>
      <w:r w:rsidRPr="0067055D">
        <w:rPr>
          <w:i/>
          <w:iCs/>
        </w:rPr>
        <w:t xml:space="preserve">. </w:t>
      </w:r>
      <w:r w:rsidRPr="0067055D">
        <w:t>Умение отличать приставку от предлога. Умение подбирать однокоренные слова с приставками и суффиксами.</w:t>
      </w:r>
    </w:p>
    <w:p w:rsidR="00C529B2" w:rsidRPr="0067055D" w:rsidRDefault="00C529B2" w:rsidP="006273EC">
      <w:pPr>
        <w:pStyle w:val="Default"/>
        <w:jc w:val="both"/>
      </w:pPr>
      <w:r w:rsidRPr="0067055D">
        <w:t>Различение изменяемых и неизменяемых слов. Разбор слова по составу.</w:t>
      </w:r>
    </w:p>
    <w:p w:rsidR="00C529B2" w:rsidRPr="0067055D" w:rsidRDefault="00C529B2" w:rsidP="006273EC">
      <w:pPr>
        <w:pStyle w:val="Default"/>
        <w:jc w:val="both"/>
      </w:pPr>
      <w:r w:rsidRPr="0067055D">
        <w:rPr>
          <w:b/>
          <w:bCs/>
        </w:rPr>
        <w:t xml:space="preserve">Морфология. </w:t>
      </w:r>
      <w:r w:rsidRPr="0067055D">
        <w:t xml:space="preserve">Общие сведения о частях речи: имя существительное, имя прилагательное, местоимение, глагол, предлог. Деление частей речи на самостоятельные и  служебные </w:t>
      </w:r>
      <w:r w:rsidRPr="0067055D">
        <w:rPr>
          <w:i/>
          <w:iCs/>
        </w:rPr>
        <w:t>Имя существительное</w:t>
      </w:r>
      <w:r w:rsidRPr="0067055D">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C529B2" w:rsidRPr="0067055D" w:rsidRDefault="00C529B2" w:rsidP="006273EC">
      <w:pPr>
        <w:pStyle w:val="Default"/>
        <w:jc w:val="both"/>
      </w:pPr>
      <w:r w:rsidRPr="0067055D">
        <w:t>Род существительных: мужской, женский, средний. Различение имён существительных мужского, женского и среднего рода.</w:t>
      </w:r>
    </w:p>
    <w:p w:rsidR="00C529B2" w:rsidRPr="0067055D" w:rsidRDefault="00C529B2" w:rsidP="006273EC">
      <w:pPr>
        <w:pStyle w:val="Default"/>
        <w:jc w:val="both"/>
      </w:pPr>
      <w:r w:rsidRPr="0067055D">
        <w:t xml:space="preserve">Изменение имен существительных по числам. </w:t>
      </w:r>
    </w:p>
    <w:p w:rsidR="00C529B2" w:rsidRPr="0067055D" w:rsidRDefault="00C529B2" w:rsidP="006273EC">
      <w:pPr>
        <w:pStyle w:val="Default"/>
        <w:jc w:val="both"/>
      </w:pPr>
      <w:r w:rsidRPr="0067055D">
        <w:t>Изменение имен существительных по падежам в единственном числе (склонение). 1, 2, 3-е склонение, определение принадлежности имён существительных к 1, 2, 3</w:t>
      </w:r>
      <w:r w:rsidRPr="0067055D">
        <w:softHyphen/>
        <w:t>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C529B2" w:rsidRPr="0067055D" w:rsidRDefault="00C529B2" w:rsidP="006273EC">
      <w:pPr>
        <w:pStyle w:val="Default"/>
        <w:jc w:val="both"/>
      </w:pPr>
      <w:r w:rsidRPr="0067055D">
        <w:t xml:space="preserve">Склонение имен существительных во множественном числе. </w:t>
      </w:r>
    </w:p>
    <w:p w:rsidR="00C529B2" w:rsidRPr="0067055D" w:rsidRDefault="00C529B2" w:rsidP="006273EC">
      <w:pPr>
        <w:pStyle w:val="Default"/>
        <w:jc w:val="both"/>
      </w:pPr>
      <w:r w:rsidRPr="0067055D">
        <w:t>Морфологический разбор имён существительных.</w:t>
      </w:r>
    </w:p>
    <w:p w:rsidR="00C529B2" w:rsidRPr="0067055D" w:rsidRDefault="00C529B2" w:rsidP="006273EC">
      <w:pPr>
        <w:pStyle w:val="Default"/>
        <w:jc w:val="both"/>
      </w:pPr>
      <w:r w:rsidRPr="0067055D">
        <w:rPr>
          <w:i/>
          <w:iCs/>
        </w:rPr>
        <w:t>Имя прилагательное</w:t>
      </w:r>
      <w:r w:rsidRPr="0067055D">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r w:rsidRPr="0067055D">
        <w:rPr>
          <w:i/>
          <w:iCs/>
        </w:rPr>
        <w:t>ий, -ья, -ье, -ов, -ин</w:t>
      </w:r>
      <w:r w:rsidRPr="0067055D">
        <w:t>). Морфологический разбор имён прилагательных</w:t>
      </w:r>
      <w:r w:rsidRPr="0067055D">
        <w:rPr>
          <w:i/>
          <w:iCs/>
        </w:rPr>
        <w:t>.</w:t>
      </w:r>
    </w:p>
    <w:p w:rsidR="00C529B2" w:rsidRPr="0067055D" w:rsidRDefault="00C529B2" w:rsidP="006273EC">
      <w:pPr>
        <w:pStyle w:val="Default"/>
        <w:jc w:val="both"/>
      </w:pPr>
      <w:r w:rsidRPr="0067055D">
        <w:rPr>
          <w:i/>
          <w:iCs/>
        </w:rPr>
        <w:t>Местоимение</w:t>
      </w:r>
      <w:r w:rsidRPr="0067055D">
        <w:t>. Общее представление о местоимении. Личные местоимения, значение и употребление в речи.Личные местоимения 1, 2, 3</w:t>
      </w:r>
      <w:r w:rsidRPr="0067055D">
        <w:softHyphen/>
        <w:t xml:space="preserve">голица единственного и множественного числа.Склонение личных местоимений. Правильное употребление местоимений в речи </w:t>
      </w:r>
      <w:r w:rsidRPr="0067055D">
        <w:rPr>
          <w:i/>
          <w:iCs/>
        </w:rPr>
        <w:t>(меня, мною, у него, с ней, о нем).</w:t>
      </w:r>
    </w:p>
    <w:p w:rsidR="00C529B2" w:rsidRPr="0067055D" w:rsidRDefault="00C529B2" w:rsidP="006273EC">
      <w:pPr>
        <w:pStyle w:val="Default"/>
        <w:jc w:val="both"/>
      </w:pPr>
      <w:r w:rsidRPr="0067055D">
        <w:rPr>
          <w:i/>
          <w:iCs/>
        </w:rPr>
        <w:t>Глагол.</w:t>
      </w:r>
      <w:r w:rsidRPr="0067055D">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 Iспряжения глаголов (практическое овладение). Изменение глаголов в прошедшем времени по родам и числам. Морфологический разбор глаголов</w:t>
      </w:r>
      <w:r w:rsidRPr="0067055D">
        <w:rPr>
          <w:i/>
          <w:iCs/>
        </w:rPr>
        <w:t>.</w:t>
      </w:r>
    </w:p>
    <w:p w:rsidR="00C529B2" w:rsidRPr="0067055D" w:rsidRDefault="00C529B2" w:rsidP="006273EC">
      <w:pPr>
        <w:pStyle w:val="Default"/>
        <w:jc w:val="both"/>
      </w:pPr>
      <w:r w:rsidRPr="0067055D">
        <w:rPr>
          <w:i/>
          <w:iCs/>
        </w:rPr>
        <w:t xml:space="preserve">Предлог. </w:t>
      </w:r>
      <w:r w:rsidRPr="0067055D">
        <w:t>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C529B2" w:rsidRPr="0067055D" w:rsidRDefault="00C529B2" w:rsidP="006273EC">
      <w:pPr>
        <w:pStyle w:val="Default"/>
        <w:jc w:val="both"/>
      </w:pPr>
      <w:r w:rsidRPr="0067055D">
        <w:rPr>
          <w:b/>
          <w:bCs/>
        </w:rPr>
        <w:t xml:space="preserve">Лексика. </w:t>
      </w:r>
      <w:r w:rsidRPr="0067055D">
        <w:t>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529B2" w:rsidRPr="0067055D" w:rsidRDefault="00C529B2" w:rsidP="006273EC">
      <w:pPr>
        <w:pStyle w:val="Default"/>
        <w:jc w:val="both"/>
      </w:pPr>
      <w:r w:rsidRPr="0067055D">
        <w:rPr>
          <w:b/>
          <w:bCs/>
        </w:rPr>
        <w:t xml:space="preserve">Синтаксис. </w:t>
      </w:r>
      <w:r w:rsidRPr="0067055D">
        <w:t xml:space="preserve">Различение предложения, словосочетания, слова. Умение выделить словосочетания (пары слов), связанные между собой по смыслу (без предлога и с </w:t>
      </w:r>
      <w:r w:rsidRPr="0067055D">
        <w:lastRenderedPageBreak/>
        <w:t>предлогом); составить предложение с изученными грамматическими формами и распространить предложение.</w:t>
      </w:r>
    </w:p>
    <w:p w:rsidR="00C529B2" w:rsidRPr="0067055D" w:rsidRDefault="00C529B2" w:rsidP="006273EC">
      <w:pPr>
        <w:pStyle w:val="Default"/>
        <w:jc w:val="both"/>
      </w:pPr>
      <w:r w:rsidRPr="0067055D">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C529B2" w:rsidRPr="0067055D" w:rsidRDefault="00C529B2" w:rsidP="006273EC">
      <w:pPr>
        <w:pStyle w:val="Default"/>
        <w:jc w:val="both"/>
      </w:pPr>
      <w:r w:rsidRPr="0067055D">
        <w:t>Главные члены предложения: подлежащее и сказуемое. Второстепенные члены предложения (без разделения на виды). Нахождение главных членов предложения.Различение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529B2" w:rsidRPr="0067055D" w:rsidRDefault="00C529B2" w:rsidP="006273EC">
      <w:pPr>
        <w:pStyle w:val="Default"/>
        <w:jc w:val="both"/>
      </w:pPr>
      <w:r w:rsidRPr="0067055D">
        <w:t xml:space="preserve">Предложения с однородными членами с союзами </w:t>
      </w:r>
      <w:r w:rsidRPr="0067055D">
        <w:rPr>
          <w:i/>
          <w:iCs/>
        </w:rPr>
        <w:t>и</w:t>
      </w:r>
      <w:r w:rsidRPr="0067055D">
        <w:t xml:space="preserve">(без перечисления), </w:t>
      </w:r>
      <w:r w:rsidRPr="0067055D">
        <w:rPr>
          <w:i/>
          <w:iCs/>
        </w:rPr>
        <w:t xml:space="preserve">а, но </w:t>
      </w:r>
      <w:r w:rsidRPr="0067055D">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sidRPr="0067055D">
        <w:rPr>
          <w:i/>
          <w:iCs/>
        </w:rPr>
        <w:t>и, а, но</w:t>
      </w:r>
      <w:r w:rsidRPr="0067055D">
        <w:t xml:space="preserve">. </w:t>
      </w:r>
    </w:p>
    <w:p w:rsidR="00C529B2" w:rsidRPr="0067055D" w:rsidRDefault="00C529B2" w:rsidP="006273EC">
      <w:pPr>
        <w:pStyle w:val="Default"/>
        <w:jc w:val="both"/>
      </w:pPr>
      <w:r w:rsidRPr="0067055D">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67055D">
        <w:rPr>
          <w:i/>
          <w:iCs/>
        </w:rPr>
        <w:t xml:space="preserve">и, а, но. </w:t>
      </w:r>
    </w:p>
    <w:p w:rsidR="00C529B2" w:rsidRPr="0067055D" w:rsidRDefault="00C529B2" w:rsidP="006273EC">
      <w:pPr>
        <w:pStyle w:val="Default"/>
        <w:jc w:val="both"/>
      </w:pPr>
      <w:r w:rsidRPr="0067055D">
        <w:rPr>
          <w:b/>
          <w:bCs/>
        </w:rPr>
        <w:t xml:space="preserve">Орфография и пунктуация. </w:t>
      </w:r>
      <w:r w:rsidRPr="0067055D">
        <w:t xml:space="preserve">Формирование орфографической зоркости. Использование орфографического словаря. </w:t>
      </w:r>
    </w:p>
    <w:p w:rsidR="00C529B2" w:rsidRPr="0067055D" w:rsidRDefault="00C529B2" w:rsidP="006273EC">
      <w:pPr>
        <w:pStyle w:val="Default"/>
        <w:jc w:val="both"/>
      </w:pPr>
      <w:r w:rsidRPr="0067055D">
        <w:t xml:space="preserve">Применение правил правописания: </w:t>
      </w:r>
    </w:p>
    <w:p w:rsidR="00C529B2" w:rsidRPr="0067055D" w:rsidRDefault="00C529B2" w:rsidP="006273EC">
      <w:pPr>
        <w:pStyle w:val="Default"/>
        <w:jc w:val="both"/>
      </w:pPr>
      <w:r w:rsidRPr="0067055D">
        <w:t xml:space="preserve">сочетания </w:t>
      </w:r>
      <w:r w:rsidRPr="0067055D">
        <w:rPr>
          <w:b/>
          <w:bCs/>
          <w:i/>
          <w:iCs/>
        </w:rPr>
        <w:t>жи—ши</w:t>
      </w:r>
      <w:r w:rsidRPr="0067055D">
        <w:t>19</w:t>
      </w:r>
      <w:r w:rsidRPr="0067055D">
        <w:rPr>
          <w:b/>
          <w:bCs/>
          <w:i/>
          <w:iCs/>
        </w:rPr>
        <w:t>, ча—ща, чу—щу</w:t>
      </w:r>
      <w:r w:rsidRPr="0067055D">
        <w:t xml:space="preserve">в положении под ударением; </w:t>
      </w:r>
    </w:p>
    <w:p w:rsidR="00C529B2" w:rsidRPr="0067055D" w:rsidRDefault="00C529B2" w:rsidP="006273EC">
      <w:pPr>
        <w:pStyle w:val="Default"/>
        <w:jc w:val="both"/>
      </w:pPr>
      <w:r w:rsidRPr="0067055D">
        <w:t xml:space="preserve">сочетания </w:t>
      </w:r>
      <w:r w:rsidRPr="0067055D">
        <w:rPr>
          <w:b/>
          <w:bCs/>
          <w:i/>
          <w:iCs/>
        </w:rPr>
        <w:t>чк—чн, чт, щн</w:t>
      </w:r>
      <w:r w:rsidRPr="0067055D">
        <w:t xml:space="preserve">; </w:t>
      </w:r>
    </w:p>
    <w:p w:rsidR="00C529B2" w:rsidRPr="0067055D" w:rsidRDefault="00C529B2" w:rsidP="006273EC">
      <w:pPr>
        <w:pStyle w:val="Default"/>
        <w:jc w:val="both"/>
      </w:pPr>
      <w:r w:rsidRPr="0067055D">
        <w:t xml:space="preserve">перенос слов; </w:t>
      </w:r>
    </w:p>
    <w:p w:rsidR="00C529B2" w:rsidRPr="0067055D" w:rsidRDefault="00C529B2" w:rsidP="006273EC">
      <w:pPr>
        <w:pStyle w:val="Default"/>
        <w:jc w:val="both"/>
      </w:pPr>
      <w:r w:rsidRPr="0067055D">
        <w:t xml:space="preserve">прописная буква в начале предложения, в именах собственных; </w:t>
      </w:r>
    </w:p>
    <w:p w:rsidR="00C529B2" w:rsidRPr="0067055D" w:rsidRDefault="00C529B2" w:rsidP="006273EC">
      <w:pPr>
        <w:pStyle w:val="Default"/>
        <w:jc w:val="both"/>
      </w:pPr>
      <w:r w:rsidRPr="0067055D">
        <w:t xml:space="preserve">проверяемые безударные гласные в корне слова; </w:t>
      </w:r>
    </w:p>
    <w:p w:rsidR="00C529B2" w:rsidRPr="0067055D" w:rsidRDefault="00C529B2" w:rsidP="006273EC">
      <w:pPr>
        <w:pStyle w:val="Default"/>
        <w:jc w:val="both"/>
      </w:pPr>
      <w:r w:rsidRPr="0067055D">
        <w:t xml:space="preserve">парные звонкие и глухие согласные в корне слова; </w:t>
      </w:r>
    </w:p>
    <w:p w:rsidR="00C529B2" w:rsidRPr="0067055D" w:rsidRDefault="00C529B2" w:rsidP="006273EC">
      <w:pPr>
        <w:pStyle w:val="Default"/>
        <w:jc w:val="both"/>
      </w:pPr>
      <w:r w:rsidRPr="0067055D">
        <w:t xml:space="preserve">непроизносимые согласные; </w:t>
      </w:r>
    </w:p>
    <w:p w:rsidR="00C529B2" w:rsidRPr="0067055D" w:rsidRDefault="00C529B2" w:rsidP="006273EC">
      <w:pPr>
        <w:pStyle w:val="Default"/>
        <w:jc w:val="both"/>
      </w:pPr>
      <w:r w:rsidRPr="0067055D">
        <w:t xml:space="preserve">непроверяемые гласные и согласные в корне слова (на ограниченном перечне слов); </w:t>
      </w:r>
    </w:p>
    <w:p w:rsidR="00C529B2" w:rsidRPr="0067055D" w:rsidRDefault="00C529B2" w:rsidP="006273EC">
      <w:pPr>
        <w:pStyle w:val="Default"/>
        <w:jc w:val="both"/>
      </w:pPr>
      <w:r w:rsidRPr="0067055D">
        <w:t xml:space="preserve">гласные и согласные в неизменяемых на письме приставках; </w:t>
      </w:r>
    </w:p>
    <w:p w:rsidR="00C529B2" w:rsidRPr="0067055D" w:rsidRDefault="00C529B2" w:rsidP="006273EC">
      <w:pPr>
        <w:pStyle w:val="Default"/>
        <w:jc w:val="both"/>
      </w:pPr>
      <w:r w:rsidRPr="0067055D">
        <w:t xml:space="preserve">разделительные </w:t>
      </w:r>
      <w:r w:rsidRPr="0067055D">
        <w:rPr>
          <w:b/>
          <w:bCs/>
          <w:i/>
          <w:iCs/>
        </w:rPr>
        <w:t xml:space="preserve">ъ </w:t>
      </w:r>
      <w:r w:rsidRPr="0067055D">
        <w:t xml:space="preserve">и </w:t>
      </w:r>
      <w:r w:rsidRPr="0067055D">
        <w:rPr>
          <w:b/>
          <w:bCs/>
          <w:i/>
          <w:iCs/>
        </w:rPr>
        <w:t>ь</w:t>
      </w:r>
      <w:r w:rsidRPr="0067055D">
        <w:t xml:space="preserve">; </w:t>
      </w:r>
    </w:p>
    <w:p w:rsidR="00C529B2" w:rsidRDefault="00C529B2" w:rsidP="006273EC">
      <w:pPr>
        <w:pStyle w:val="Default"/>
        <w:jc w:val="both"/>
      </w:pPr>
      <w:r w:rsidRPr="0067055D">
        <w:t>мягкий знак после шипящих на конце им</w:t>
      </w:r>
      <w:r w:rsidRPr="0067055D">
        <w:rPr>
          <w:rFonts w:ascii="Cambria Math" w:hAnsi="Cambria Math" w:cs="Cambria Math"/>
        </w:rPr>
        <w:t>ѐ</w:t>
      </w:r>
      <w:r w:rsidRPr="0067055D">
        <w:t>н существительных (</w:t>
      </w:r>
      <w:r w:rsidRPr="0067055D">
        <w:rPr>
          <w:b/>
          <w:bCs/>
          <w:i/>
          <w:iCs/>
        </w:rPr>
        <w:t>ночь, нож, рожь, мышь</w:t>
      </w:r>
      <w:r w:rsidR="0057613B" w:rsidRPr="0067055D">
        <w:t>).</w:t>
      </w:r>
    </w:p>
    <w:p w:rsidR="00EC2031" w:rsidRDefault="00EC2031" w:rsidP="00EC2031">
      <w:pPr>
        <w:pStyle w:val="Default"/>
        <w:jc w:val="both"/>
      </w:pPr>
      <w:r>
        <w:t xml:space="preserve">безударные падежные окончания имѐн существительных (кроме существительных на мя, ий, ья, ье, ия, ов, ин); </w:t>
      </w:r>
    </w:p>
    <w:p w:rsidR="00EC2031" w:rsidRDefault="00EC2031" w:rsidP="00EC2031">
      <w:pPr>
        <w:pStyle w:val="Default"/>
        <w:jc w:val="both"/>
      </w:pPr>
      <w:r>
        <w:t xml:space="preserve">безударные окончания имѐн прилагательных; </w:t>
      </w:r>
    </w:p>
    <w:p w:rsidR="00EC2031" w:rsidRDefault="00EC2031" w:rsidP="00EC2031">
      <w:pPr>
        <w:pStyle w:val="Default"/>
        <w:jc w:val="both"/>
      </w:pPr>
      <w:r>
        <w:t xml:space="preserve">раздельное написание предлогов с личными местоимениями; </w:t>
      </w:r>
    </w:p>
    <w:p w:rsidR="00EC2031" w:rsidRDefault="00EC2031" w:rsidP="00EC2031">
      <w:pPr>
        <w:pStyle w:val="Default"/>
        <w:jc w:val="both"/>
      </w:pPr>
      <w:r>
        <w:t xml:space="preserve">не с глаголами; </w:t>
      </w:r>
    </w:p>
    <w:p w:rsidR="0057613B" w:rsidRPr="00EC2031" w:rsidRDefault="00EC2031" w:rsidP="006273EC">
      <w:pPr>
        <w:pStyle w:val="Default"/>
        <w:jc w:val="both"/>
      </w:pPr>
      <w:r>
        <w:t>мягкий знак после шипящих на конце глаголов в форме 2го лица единственного числа (пишешь, учишь);</w:t>
      </w:r>
    </w:p>
    <w:p w:rsidR="00C529B2" w:rsidRPr="0067055D" w:rsidRDefault="00C529B2" w:rsidP="006273EC">
      <w:pPr>
        <w:pStyle w:val="Default"/>
        <w:jc w:val="both"/>
        <w:rPr>
          <w:color w:val="auto"/>
        </w:rPr>
      </w:pPr>
      <w:r w:rsidRPr="0067055D">
        <w:rPr>
          <w:color w:val="auto"/>
        </w:rPr>
        <w:t xml:space="preserve">мягкий знак в глаголах в сочетании </w:t>
      </w:r>
      <w:r w:rsidRPr="0067055D">
        <w:rPr>
          <w:bCs/>
          <w:i/>
          <w:iCs/>
          <w:color w:val="auto"/>
        </w:rPr>
        <w:t>ться</w:t>
      </w:r>
      <w:r w:rsidRPr="0067055D">
        <w:rPr>
          <w:color w:val="auto"/>
        </w:rPr>
        <w:t xml:space="preserve">; </w:t>
      </w:r>
    </w:p>
    <w:p w:rsidR="00C529B2" w:rsidRPr="0067055D" w:rsidRDefault="00C529B2" w:rsidP="006273EC">
      <w:pPr>
        <w:pStyle w:val="Default"/>
        <w:jc w:val="both"/>
        <w:rPr>
          <w:color w:val="auto"/>
        </w:rPr>
      </w:pPr>
      <w:r w:rsidRPr="0067055D">
        <w:rPr>
          <w:color w:val="auto"/>
        </w:rPr>
        <w:t xml:space="preserve">безударные личные окончания глаголов; </w:t>
      </w:r>
    </w:p>
    <w:p w:rsidR="00C529B2" w:rsidRPr="0067055D" w:rsidRDefault="00C529B2" w:rsidP="006273EC">
      <w:pPr>
        <w:pStyle w:val="Default"/>
        <w:jc w:val="both"/>
        <w:rPr>
          <w:color w:val="auto"/>
        </w:rPr>
      </w:pPr>
      <w:r w:rsidRPr="0067055D">
        <w:rPr>
          <w:color w:val="auto"/>
        </w:rPr>
        <w:t xml:space="preserve">раздельное написание предлогов с другими словами; </w:t>
      </w:r>
    </w:p>
    <w:p w:rsidR="00C529B2" w:rsidRPr="0067055D" w:rsidRDefault="00C529B2" w:rsidP="006273EC">
      <w:pPr>
        <w:pStyle w:val="Default"/>
        <w:jc w:val="both"/>
        <w:rPr>
          <w:color w:val="auto"/>
        </w:rPr>
      </w:pPr>
      <w:r w:rsidRPr="0067055D">
        <w:rPr>
          <w:color w:val="auto"/>
        </w:rPr>
        <w:t xml:space="preserve">знаки препинания в конце предложения: точка, вопросительный и восклицательный знаки; </w:t>
      </w:r>
    </w:p>
    <w:p w:rsidR="00C529B2" w:rsidRPr="0067055D" w:rsidRDefault="00C529B2" w:rsidP="006273EC">
      <w:pPr>
        <w:pStyle w:val="Default"/>
        <w:jc w:val="both"/>
        <w:rPr>
          <w:color w:val="auto"/>
        </w:rPr>
      </w:pPr>
      <w:r w:rsidRPr="0067055D">
        <w:rPr>
          <w:color w:val="auto"/>
        </w:rPr>
        <w:t xml:space="preserve">знаки препинания (запятая) в предложениях с однородными членами. </w:t>
      </w:r>
    </w:p>
    <w:p w:rsidR="00C529B2" w:rsidRPr="0067055D" w:rsidRDefault="00C529B2" w:rsidP="006273EC">
      <w:pPr>
        <w:pStyle w:val="Default"/>
        <w:jc w:val="both"/>
        <w:rPr>
          <w:color w:val="auto"/>
        </w:rPr>
      </w:pPr>
      <w:r w:rsidRPr="0067055D">
        <w:rPr>
          <w:bCs/>
          <w:i/>
          <w:iCs/>
          <w:color w:val="auto"/>
        </w:rPr>
        <w:t>Развитие речи</w:t>
      </w:r>
    </w:p>
    <w:p w:rsidR="00C529B2" w:rsidRPr="0067055D" w:rsidRDefault="00C529B2" w:rsidP="006273EC">
      <w:pPr>
        <w:pStyle w:val="Default"/>
        <w:jc w:val="both"/>
        <w:rPr>
          <w:color w:val="auto"/>
        </w:rPr>
      </w:pPr>
      <w:r w:rsidRPr="0067055D">
        <w:rPr>
          <w:color w:val="auto"/>
        </w:rPr>
        <w:t xml:space="preserve">Осознание ситуации общения: с какой целью, с кем и где происходит общение. </w:t>
      </w:r>
    </w:p>
    <w:p w:rsidR="00C529B2" w:rsidRPr="0067055D" w:rsidRDefault="00C529B2" w:rsidP="006273EC">
      <w:pPr>
        <w:pStyle w:val="Default"/>
        <w:jc w:val="both"/>
        <w:rPr>
          <w:color w:val="auto"/>
        </w:rPr>
      </w:pPr>
      <w:r w:rsidRPr="0067055D">
        <w:rPr>
          <w:color w:val="auto"/>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C529B2" w:rsidRPr="0067055D" w:rsidRDefault="00C529B2" w:rsidP="006273EC">
      <w:pPr>
        <w:pStyle w:val="Default"/>
        <w:jc w:val="both"/>
        <w:rPr>
          <w:color w:val="auto"/>
        </w:rPr>
      </w:pPr>
      <w:r w:rsidRPr="0067055D">
        <w:rPr>
          <w:color w:val="auto"/>
        </w:rPr>
        <w:t xml:space="preserve">Овладение краткими и полными ответами на вопросы. Составление вопросов устно и письменно. Составление диалогов в форме вопросов и ответов. </w:t>
      </w:r>
    </w:p>
    <w:p w:rsidR="00C529B2" w:rsidRPr="0067055D" w:rsidRDefault="00C529B2" w:rsidP="006273EC">
      <w:pPr>
        <w:pStyle w:val="Default"/>
        <w:jc w:val="both"/>
        <w:rPr>
          <w:color w:val="auto"/>
        </w:rPr>
      </w:pPr>
      <w:r w:rsidRPr="0067055D">
        <w:rPr>
          <w:color w:val="auto"/>
        </w:rPr>
        <w:t>Практическое овладение устными монологическими высказываниями на определ</w:t>
      </w:r>
      <w:r w:rsidRPr="0067055D">
        <w:rPr>
          <w:rFonts w:ascii="Cambria Math" w:hAnsi="Cambria Math" w:cs="Cambria Math"/>
          <w:color w:val="auto"/>
        </w:rPr>
        <w:t>ѐ</w:t>
      </w:r>
      <w:r w:rsidRPr="0067055D">
        <w:rPr>
          <w:color w:val="auto"/>
        </w:rPr>
        <w:t xml:space="preserve">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w:t>
      </w:r>
      <w:r w:rsidRPr="0067055D">
        <w:rPr>
          <w:color w:val="auto"/>
        </w:rPr>
        <w:lastRenderedPageBreak/>
        <w:t xml:space="preserve">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 </w:t>
      </w:r>
    </w:p>
    <w:p w:rsidR="00C529B2" w:rsidRPr="0067055D" w:rsidRDefault="00C529B2" w:rsidP="006273EC">
      <w:pPr>
        <w:pStyle w:val="Default"/>
        <w:jc w:val="both"/>
        <w:rPr>
          <w:color w:val="auto"/>
        </w:rPr>
      </w:pPr>
      <w:r w:rsidRPr="0067055D">
        <w:rPr>
          <w:color w:val="auto"/>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w:t>
      </w:r>
    </w:p>
    <w:p w:rsidR="00C529B2" w:rsidRPr="0067055D" w:rsidRDefault="00C529B2" w:rsidP="006273EC">
      <w:pPr>
        <w:pStyle w:val="Default"/>
        <w:jc w:val="both"/>
        <w:rPr>
          <w:color w:val="auto"/>
        </w:rPr>
      </w:pPr>
      <w:r w:rsidRPr="0067055D">
        <w:rPr>
          <w:color w:val="auto"/>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C529B2" w:rsidRPr="0067055D" w:rsidRDefault="00C529B2" w:rsidP="006273EC">
      <w:pPr>
        <w:pStyle w:val="Default"/>
        <w:jc w:val="both"/>
        <w:rPr>
          <w:color w:val="auto"/>
        </w:rPr>
      </w:pPr>
      <w:r w:rsidRPr="0067055D">
        <w:rPr>
          <w:color w:val="auto"/>
        </w:rPr>
        <w:t xml:space="preserve">Типы текстов: описание, повествование, рассуждение, их особенности. </w:t>
      </w:r>
    </w:p>
    <w:p w:rsidR="00C529B2" w:rsidRPr="0067055D" w:rsidRDefault="00C529B2" w:rsidP="006273EC">
      <w:pPr>
        <w:pStyle w:val="Default"/>
        <w:jc w:val="both"/>
        <w:rPr>
          <w:color w:val="auto"/>
        </w:rPr>
      </w:pPr>
      <w:r w:rsidRPr="0067055D">
        <w:rPr>
          <w:color w:val="auto"/>
        </w:rPr>
        <w:t xml:space="preserve">Знакомство с жанрами письма и поздравления. </w:t>
      </w:r>
    </w:p>
    <w:p w:rsidR="00C529B2" w:rsidRPr="0067055D" w:rsidRDefault="00C529B2" w:rsidP="006273EC">
      <w:pPr>
        <w:pStyle w:val="Default"/>
        <w:jc w:val="both"/>
        <w:rPr>
          <w:color w:val="auto"/>
        </w:rPr>
      </w:pPr>
      <w:r w:rsidRPr="0067055D">
        <w:rPr>
          <w:color w:val="auto"/>
        </w:rPr>
        <w:t>Создание собственных текстов и корректирование заданных текстов с уч</w:t>
      </w:r>
      <w:r w:rsidRPr="0067055D">
        <w:rPr>
          <w:rFonts w:ascii="Cambria Math" w:hAnsi="Cambria Math" w:cs="Cambria Math"/>
          <w:color w:val="auto"/>
        </w:rPr>
        <w:t>ѐ</w:t>
      </w:r>
      <w:r w:rsidRPr="0067055D">
        <w:rPr>
          <w:color w:val="auto"/>
        </w:rPr>
        <w:t xml:space="preserve">том точности, правильности, богатства и выразительности письменной речи; использование в текстах синонимов и антонимов. </w:t>
      </w:r>
    </w:p>
    <w:p w:rsidR="00C529B2" w:rsidRPr="0067055D" w:rsidRDefault="00C529B2"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w:t>
      </w:r>
    </w:p>
    <w:p w:rsidR="00C529B2" w:rsidRPr="0067055D" w:rsidRDefault="00C529B2" w:rsidP="006273EC">
      <w:pPr>
        <w:pStyle w:val="Default"/>
        <w:jc w:val="both"/>
      </w:pPr>
      <w:r w:rsidRPr="0067055D">
        <w:rPr>
          <w:b/>
          <w:bCs/>
          <w:i/>
          <w:iCs/>
        </w:rPr>
        <w:t>2. Литературное чтение</w:t>
      </w:r>
    </w:p>
    <w:p w:rsidR="00C529B2" w:rsidRPr="0067055D" w:rsidRDefault="00C529B2" w:rsidP="006273EC">
      <w:pPr>
        <w:pStyle w:val="Default"/>
        <w:jc w:val="both"/>
      </w:pPr>
      <w:r w:rsidRPr="0067055D">
        <w:rPr>
          <w:b/>
          <w:bCs/>
          <w:i/>
          <w:iCs/>
        </w:rPr>
        <w:t xml:space="preserve">Виды речевой и читательской деятельности </w:t>
      </w:r>
    </w:p>
    <w:p w:rsidR="00C529B2" w:rsidRPr="0067055D" w:rsidRDefault="00C529B2" w:rsidP="006273EC">
      <w:pPr>
        <w:pStyle w:val="Default"/>
        <w:jc w:val="both"/>
      </w:pPr>
      <w:r w:rsidRPr="0067055D">
        <w:rPr>
          <w:b/>
          <w:bCs/>
        </w:rPr>
        <w:t xml:space="preserve">Аудирование (слушание). </w:t>
      </w:r>
      <w:r w:rsidRPr="0067055D">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C529B2" w:rsidRPr="0067055D" w:rsidRDefault="00C529B2" w:rsidP="006273EC">
      <w:pPr>
        <w:pStyle w:val="Default"/>
        <w:jc w:val="both"/>
      </w:pPr>
      <w:r w:rsidRPr="0067055D">
        <w:rPr>
          <w:b/>
          <w:bCs/>
          <w:i/>
          <w:iCs/>
        </w:rPr>
        <w:t xml:space="preserve">Чтение </w:t>
      </w:r>
    </w:p>
    <w:p w:rsidR="00C529B2" w:rsidRPr="0067055D" w:rsidRDefault="00C529B2" w:rsidP="006273EC">
      <w:pPr>
        <w:pStyle w:val="Default"/>
        <w:jc w:val="both"/>
      </w:pPr>
      <w:r w:rsidRPr="0067055D">
        <w:rPr>
          <w:b/>
          <w:bCs/>
        </w:rPr>
        <w:t xml:space="preserve">Чтение вслух. </w:t>
      </w:r>
      <w:r w:rsidRPr="0067055D">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C529B2" w:rsidRPr="0067055D" w:rsidRDefault="00C529B2" w:rsidP="006273EC">
      <w:pPr>
        <w:pStyle w:val="Default"/>
        <w:jc w:val="both"/>
      </w:pPr>
      <w:r w:rsidRPr="0067055D">
        <w:rPr>
          <w:b/>
          <w:bCs/>
        </w:rPr>
        <w:t xml:space="preserve">Чтение про себя. </w:t>
      </w:r>
      <w:r w:rsidRPr="0067055D">
        <w:t>Осознание смысла произведения при чтении про себя (доступных по объ</w:t>
      </w:r>
      <w:r w:rsidRPr="0067055D">
        <w:rPr>
          <w:rFonts w:ascii="Cambria Math" w:hAnsi="Cambria Math" w:cs="Cambria Math"/>
        </w:rPr>
        <w:t>ѐ</w:t>
      </w:r>
      <w:r w:rsidRPr="0067055D">
        <w:t xml:space="preserve">му и жанру произведений). Умение находить в тексте необходимую информацию. </w:t>
      </w:r>
    </w:p>
    <w:p w:rsidR="00C529B2" w:rsidRPr="0067055D" w:rsidRDefault="00C529B2" w:rsidP="006273EC">
      <w:pPr>
        <w:pStyle w:val="Default"/>
        <w:jc w:val="both"/>
      </w:pPr>
      <w:r w:rsidRPr="0067055D">
        <w:rPr>
          <w:b/>
          <w:bCs/>
        </w:rPr>
        <w:t xml:space="preserve">Работа с разными видами текста. </w:t>
      </w:r>
      <w:r w:rsidRPr="0067055D">
        <w:t xml:space="preserve">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w:t>
      </w:r>
    </w:p>
    <w:p w:rsidR="00C529B2" w:rsidRPr="0067055D" w:rsidRDefault="00C529B2" w:rsidP="006273EC">
      <w:pPr>
        <w:pStyle w:val="Default"/>
        <w:jc w:val="both"/>
      </w:pPr>
      <w:r w:rsidRPr="0067055D">
        <w:t>Практическое освоение умения отличать текст от набора предложений. Прогнозирование содержания книги по е</w:t>
      </w:r>
      <w:r w:rsidRPr="0067055D">
        <w:rPr>
          <w:rFonts w:ascii="Cambria Math" w:hAnsi="Cambria Math" w:cs="Cambria Math"/>
        </w:rPr>
        <w:t>ѐ</w:t>
      </w:r>
      <w:r w:rsidRPr="0067055D">
        <w:t xml:space="preserve"> названию и оформлению. </w:t>
      </w:r>
    </w:p>
    <w:p w:rsidR="00C529B2" w:rsidRPr="0067055D" w:rsidRDefault="00C529B2" w:rsidP="006273EC">
      <w:pPr>
        <w:pStyle w:val="Default"/>
        <w:jc w:val="both"/>
      </w:pPr>
      <w:r w:rsidRPr="0067055D">
        <w:t xml:space="preserve">Самостоятельное деление текста на смысловые части, их озаглавливание. Умение работать с разными видами информации. </w:t>
      </w:r>
    </w:p>
    <w:p w:rsidR="00C529B2" w:rsidRPr="0067055D" w:rsidRDefault="00C529B2" w:rsidP="006273EC">
      <w:pPr>
        <w:pStyle w:val="Default"/>
        <w:jc w:val="both"/>
      </w:pPr>
      <w:r w:rsidRPr="0067055D">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C17797" w:rsidRPr="0067055D" w:rsidRDefault="00C17797" w:rsidP="006273EC">
      <w:pPr>
        <w:pStyle w:val="Default"/>
        <w:jc w:val="both"/>
      </w:pPr>
      <w:r w:rsidRPr="0067055D">
        <w:rPr>
          <w:b/>
          <w:bCs/>
          <w:i/>
          <w:iCs/>
        </w:rPr>
        <w:t xml:space="preserve">Говорение (культура речевого общения) </w:t>
      </w:r>
    </w:p>
    <w:p w:rsidR="00C17797" w:rsidRPr="0067055D" w:rsidRDefault="00C17797" w:rsidP="006273EC">
      <w:pPr>
        <w:pStyle w:val="Default"/>
        <w:jc w:val="both"/>
      </w:pPr>
      <w:r w:rsidRPr="0067055D">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C17797" w:rsidRPr="0067055D" w:rsidRDefault="00C17797" w:rsidP="006273EC">
      <w:pPr>
        <w:pStyle w:val="Default"/>
        <w:jc w:val="both"/>
      </w:pPr>
      <w:r w:rsidRPr="0067055D">
        <w:t xml:space="preserve">Работа со словом (распознание прямого и переносного значения слов, их многозначности), пополнение активного словарного запаса. </w:t>
      </w:r>
    </w:p>
    <w:p w:rsidR="00C17797" w:rsidRPr="0067055D" w:rsidRDefault="00C17797" w:rsidP="006273EC">
      <w:pPr>
        <w:pStyle w:val="Default"/>
        <w:jc w:val="both"/>
      </w:pPr>
      <w:r w:rsidRPr="0067055D">
        <w:t>Монолог как форма речевого высказывания. Монологическое речевое высказывание небольшого объ</w:t>
      </w:r>
      <w:r w:rsidRPr="0067055D">
        <w:rPr>
          <w:rFonts w:ascii="Cambria Math" w:hAnsi="Cambria Math" w:cs="Cambria Math"/>
        </w:rPr>
        <w:t>ѐ</w:t>
      </w:r>
      <w:r w:rsidRPr="0067055D">
        <w:t>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w:t>
      </w:r>
      <w:r w:rsidRPr="0067055D">
        <w:rPr>
          <w:rFonts w:ascii="Cambria Math" w:hAnsi="Cambria Math" w:cs="Cambria Math"/>
        </w:rPr>
        <w:t>ѐ</w:t>
      </w:r>
      <w:r w:rsidRPr="0067055D">
        <w:t xml:space="preserve">том специфики учебного и художественного текста. </w:t>
      </w:r>
      <w:r w:rsidRPr="0067055D">
        <w:lastRenderedPageBreak/>
        <w:t>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w:t>
      </w:r>
      <w:r w:rsidRPr="0067055D">
        <w:rPr>
          <w:rFonts w:ascii="Cambria Math" w:hAnsi="Cambria Math" w:cs="Cambria Math"/>
        </w:rPr>
        <w:t>ѐ</w:t>
      </w:r>
      <w:r w:rsidRPr="0067055D">
        <w:t xml:space="preserve">том особенностей монологического высказывания. </w:t>
      </w:r>
    </w:p>
    <w:p w:rsidR="00C17797" w:rsidRPr="0067055D" w:rsidRDefault="00C17797" w:rsidP="006273EC">
      <w:pPr>
        <w:pStyle w:val="Default"/>
        <w:jc w:val="both"/>
      </w:pPr>
      <w:r w:rsidRPr="0067055D">
        <w:rPr>
          <w:b/>
          <w:bCs/>
          <w:i/>
          <w:iCs/>
        </w:rPr>
        <w:t xml:space="preserve">Письмо (культура письменной речи) </w:t>
      </w:r>
    </w:p>
    <w:p w:rsidR="00C17797" w:rsidRPr="0067055D" w:rsidRDefault="00C17797" w:rsidP="006273EC">
      <w:pPr>
        <w:pStyle w:val="Default"/>
        <w:jc w:val="both"/>
      </w:pPr>
      <w:r w:rsidRPr="0067055D">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 сочинениях (повествование, описание, рассуждение), рассказ на заданную тему, отзыв. </w:t>
      </w:r>
    </w:p>
    <w:p w:rsidR="00C17797" w:rsidRPr="0067055D" w:rsidRDefault="00C17797" w:rsidP="006273EC">
      <w:pPr>
        <w:pStyle w:val="Default"/>
        <w:jc w:val="both"/>
      </w:pPr>
      <w:r w:rsidRPr="0067055D">
        <w:rPr>
          <w:b/>
          <w:bCs/>
          <w:i/>
          <w:iCs/>
        </w:rPr>
        <w:t xml:space="preserve">4. Математика </w:t>
      </w:r>
    </w:p>
    <w:p w:rsidR="00C17797" w:rsidRPr="0067055D" w:rsidRDefault="00C17797" w:rsidP="006273EC">
      <w:pPr>
        <w:pStyle w:val="Default"/>
        <w:jc w:val="both"/>
      </w:pPr>
      <w:r w:rsidRPr="0067055D">
        <w:rPr>
          <w:b/>
          <w:bCs/>
          <w:i/>
          <w:iCs/>
        </w:rPr>
        <w:t xml:space="preserve">Числа и величины </w:t>
      </w:r>
    </w:p>
    <w:p w:rsidR="00C17797" w:rsidRPr="0067055D" w:rsidRDefault="00C17797" w:rsidP="006273EC">
      <w:pPr>
        <w:pStyle w:val="Default"/>
        <w:jc w:val="both"/>
      </w:pPr>
      <w:r w:rsidRPr="0067055D">
        <w:t>Сч</w:t>
      </w:r>
      <w:r w:rsidRPr="0067055D">
        <w:rPr>
          <w:rFonts w:ascii="Cambria Math" w:hAnsi="Cambria Math" w:cs="Cambria Math"/>
        </w:rPr>
        <w:t>ѐ</w:t>
      </w:r>
      <w:r w:rsidRPr="0067055D">
        <w:t xml:space="preserve">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C17797" w:rsidRPr="0067055D" w:rsidRDefault="00C17797" w:rsidP="006273EC">
      <w:pPr>
        <w:pStyle w:val="Default"/>
        <w:jc w:val="both"/>
      </w:pPr>
      <w:r w:rsidRPr="0067055D">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C17797" w:rsidRPr="0067055D" w:rsidRDefault="00C17797" w:rsidP="006273EC">
      <w:pPr>
        <w:pStyle w:val="Default"/>
        <w:jc w:val="both"/>
      </w:pPr>
      <w:r w:rsidRPr="0067055D">
        <w:rPr>
          <w:b/>
          <w:bCs/>
          <w:i/>
          <w:iCs/>
        </w:rPr>
        <w:t xml:space="preserve">Арифметические действия </w:t>
      </w:r>
    </w:p>
    <w:p w:rsidR="00C17797" w:rsidRPr="0067055D" w:rsidRDefault="00C17797" w:rsidP="006273EC">
      <w:pPr>
        <w:pStyle w:val="Default"/>
        <w:jc w:val="both"/>
      </w:pPr>
      <w:r w:rsidRPr="0067055D">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C17797" w:rsidRPr="0067055D" w:rsidRDefault="00C17797" w:rsidP="006273EC">
      <w:pPr>
        <w:pStyle w:val="Default"/>
        <w:jc w:val="both"/>
      </w:pPr>
      <w:r w:rsidRPr="0067055D">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C17797" w:rsidRPr="0067055D" w:rsidRDefault="00C17797" w:rsidP="006273EC">
      <w:pPr>
        <w:pStyle w:val="Default"/>
        <w:jc w:val="both"/>
      </w:pPr>
      <w:r w:rsidRPr="0067055D">
        <w:t xml:space="preserve">Алгоритмы письменного сложения, вычитания, умножения и деления многозначных чисел. </w:t>
      </w:r>
    </w:p>
    <w:p w:rsidR="00C17797" w:rsidRPr="0067055D" w:rsidRDefault="00C17797" w:rsidP="006273EC">
      <w:pPr>
        <w:pStyle w:val="Default"/>
        <w:jc w:val="both"/>
      </w:pPr>
      <w:r w:rsidRPr="0067055D">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C17797" w:rsidRPr="0067055D" w:rsidRDefault="00C17797" w:rsidP="006273EC">
      <w:pPr>
        <w:pStyle w:val="Default"/>
        <w:jc w:val="both"/>
      </w:pPr>
      <w:r w:rsidRPr="0067055D">
        <w:rPr>
          <w:b/>
          <w:bCs/>
          <w:i/>
          <w:iCs/>
        </w:rPr>
        <w:t xml:space="preserve">Работа с текстовыми задачами </w:t>
      </w:r>
    </w:p>
    <w:p w:rsidR="00C17797" w:rsidRPr="0067055D" w:rsidRDefault="00C17797" w:rsidP="006273EC">
      <w:pPr>
        <w:pStyle w:val="Default"/>
        <w:jc w:val="both"/>
      </w:pPr>
      <w:r w:rsidRPr="0067055D">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w:t>
      </w:r>
      <w:r w:rsidRPr="0067055D">
        <w:rPr>
          <w:rFonts w:ascii="Cambria Math" w:hAnsi="Cambria Math" w:cs="Cambria Math"/>
        </w:rPr>
        <w:t>ѐ</w:t>
      </w:r>
      <w:r w:rsidRPr="0067055D">
        <w:t xml:space="preserve">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w:t>
      </w:r>
    </w:p>
    <w:p w:rsidR="00C17797" w:rsidRPr="0067055D" w:rsidRDefault="00C17797" w:rsidP="006273EC">
      <w:pPr>
        <w:pStyle w:val="Default"/>
        <w:jc w:val="both"/>
      </w:pPr>
      <w:r w:rsidRPr="0067055D">
        <w:t xml:space="preserve">Задачи на нахождение доли целого и целого по его доле. </w:t>
      </w:r>
    </w:p>
    <w:p w:rsidR="00C17797" w:rsidRPr="0067055D" w:rsidRDefault="00C17797" w:rsidP="006273EC">
      <w:pPr>
        <w:pStyle w:val="Default"/>
        <w:jc w:val="both"/>
      </w:pPr>
      <w:r w:rsidRPr="0067055D">
        <w:rPr>
          <w:b/>
          <w:bCs/>
          <w:i/>
          <w:iCs/>
        </w:rPr>
        <w:t xml:space="preserve">Пространственные отношения. Геометрические фигуры </w:t>
      </w:r>
    </w:p>
    <w:p w:rsidR="00C17797" w:rsidRPr="0067055D" w:rsidRDefault="00C17797" w:rsidP="006273EC">
      <w:pPr>
        <w:pStyle w:val="Default"/>
        <w:jc w:val="both"/>
      </w:pPr>
      <w:r w:rsidRPr="0067055D">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w:t>
      </w:r>
      <w:r w:rsidRPr="0067055D">
        <w:rPr>
          <w:rFonts w:ascii="Cambria Math" w:hAnsi="Cambria Math" w:cs="Cambria Math"/>
        </w:rPr>
        <w:t>ѐ</w:t>
      </w:r>
      <w:r w:rsidRPr="0067055D">
        <w:t xml:space="preserve">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C17797" w:rsidRPr="0067055D" w:rsidRDefault="00C17797" w:rsidP="006273EC">
      <w:pPr>
        <w:pStyle w:val="Default"/>
        <w:jc w:val="both"/>
      </w:pPr>
      <w:r w:rsidRPr="0067055D">
        <w:rPr>
          <w:b/>
          <w:bCs/>
          <w:i/>
          <w:iCs/>
        </w:rPr>
        <w:t xml:space="preserve">Геометрические величины </w:t>
      </w:r>
    </w:p>
    <w:p w:rsidR="00C17797" w:rsidRPr="0067055D" w:rsidRDefault="00C17797" w:rsidP="006273EC">
      <w:pPr>
        <w:pStyle w:val="Default"/>
        <w:jc w:val="both"/>
      </w:pPr>
      <w:r w:rsidRPr="0067055D">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rsidR="00C17797" w:rsidRPr="0067055D" w:rsidRDefault="00C17797" w:rsidP="006273EC">
      <w:pPr>
        <w:pStyle w:val="Default"/>
        <w:jc w:val="both"/>
      </w:pPr>
      <w:r w:rsidRPr="0067055D">
        <w:t>Площадь геометрической фигуры. Единицы площади (см2, дм2, м2). Точное и приближ</w:t>
      </w:r>
      <w:r w:rsidRPr="0067055D">
        <w:rPr>
          <w:rFonts w:ascii="Cambria Math" w:hAnsi="Cambria Math" w:cs="Cambria Math"/>
        </w:rPr>
        <w:t>ѐ</w:t>
      </w:r>
      <w:r w:rsidRPr="0067055D">
        <w:t xml:space="preserve">нное измерение площади геометрической фигуры. Вычисление площади прямоугольника. </w:t>
      </w:r>
    </w:p>
    <w:p w:rsidR="00C17797" w:rsidRPr="0067055D" w:rsidRDefault="00C17797" w:rsidP="006273EC">
      <w:pPr>
        <w:pStyle w:val="Default"/>
        <w:jc w:val="both"/>
      </w:pPr>
      <w:r w:rsidRPr="0067055D">
        <w:rPr>
          <w:b/>
          <w:bCs/>
          <w:i/>
          <w:iCs/>
        </w:rPr>
        <w:lastRenderedPageBreak/>
        <w:t xml:space="preserve">Работа с информацией </w:t>
      </w:r>
    </w:p>
    <w:p w:rsidR="00C17797" w:rsidRPr="0067055D" w:rsidRDefault="00C17797" w:rsidP="006273EC">
      <w:pPr>
        <w:pStyle w:val="Default"/>
        <w:jc w:val="both"/>
      </w:pPr>
      <w:r w:rsidRPr="0067055D">
        <w:t>Сбор и представление информации, связанной со сч</w:t>
      </w:r>
      <w:r w:rsidRPr="0067055D">
        <w:rPr>
          <w:rFonts w:ascii="Cambria Math" w:hAnsi="Cambria Math" w:cs="Cambria Math"/>
        </w:rPr>
        <w:t>ѐ</w:t>
      </w:r>
      <w:r w:rsidRPr="0067055D">
        <w:t>том (пересч</w:t>
      </w:r>
      <w:r w:rsidRPr="0067055D">
        <w:rPr>
          <w:rFonts w:ascii="Cambria Math" w:hAnsi="Cambria Math" w:cs="Cambria Math"/>
        </w:rPr>
        <w:t>ѐ</w:t>
      </w:r>
      <w:r w:rsidRPr="0067055D">
        <w:t xml:space="preserve">том), измерением величин; фиксирование, анализ полученной информации. </w:t>
      </w:r>
    </w:p>
    <w:p w:rsidR="00C17797" w:rsidRPr="0067055D" w:rsidRDefault="00C17797" w:rsidP="006273EC">
      <w:pPr>
        <w:pStyle w:val="Default"/>
        <w:jc w:val="both"/>
      </w:pPr>
      <w:r w:rsidRPr="0067055D">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C17797" w:rsidRPr="0067055D" w:rsidRDefault="00C17797" w:rsidP="006273EC">
      <w:pPr>
        <w:pStyle w:val="Default"/>
        <w:jc w:val="both"/>
      </w:pPr>
      <w:r w:rsidRPr="0067055D">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C17797" w:rsidRPr="0067055D" w:rsidRDefault="00C17797" w:rsidP="006273EC">
      <w:pPr>
        <w:pStyle w:val="Default"/>
        <w:jc w:val="both"/>
      </w:pPr>
      <w:r w:rsidRPr="0067055D">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C17797" w:rsidRPr="0067055D" w:rsidRDefault="00C17797" w:rsidP="006273EC">
      <w:pPr>
        <w:pStyle w:val="Default"/>
        <w:jc w:val="both"/>
      </w:pPr>
      <w:r w:rsidRPr="0067055D">
        <w:rPr>
          <w:b/>
          <w:bCs/>
          <w:i/>
          <w:iCs/>
        </w:rPr>
        <w:t xml:space="preserve">5. Окружающий мир (Человек, природа, общество) </w:t>
      </w:r>
    </w:p>
    <w:p w:rsidR="00C17797" w:rsidRPr="0067055D" w:rsidRDefault="00C17797" w:rsidP="006273EC">
      <w:pPr>
        <w:pStyle w:val="Default"/>
        <w:jc w:val="both"/>
      </w:pPr>
      <w:r w:rsidRPr="0067055D">
        <w:rPr>
          <w:b/>
          <w:bCs/>
          <w:i/>
          <w:iCs/>
        </w:rPr>
        <w:t xml:space="preserve">Человек и природа </w:t>
      </w:r>
    </w:p>
    <w:p w:rsidR="00C17797" w:rsidRPr="0067055D" w:rsidRDefault="00C17797" w:rsidP="006273EC">
      <w:pPr>
        <w:pStyle w:val="Default"/>
        <w:jc w:val="both"/>
      </w:pPr>
      <w:r w:rsidRPr="0067055D">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w:t>
      </w:r>
      <w:r w:rsidRPr="0067055D">
        <w:rPr>
          <w:rFonts w:ascii="Cambria Math" w:hAnsi="Cambria Math" w:cs="Cambria Math"/>
        </w:rPr>
        <w:t>ѐ</w:t>
      </w:r>
      <w:r w:rsidRPr="0067055D">
        <w:t>н года, снегопад, листопад, перел</w:t>
      </w:r>
      <w:r w:rsidRPr="0067055D">
        <w:rPr>
          <w:rFonts w:ascii="Cambria Math" w:hAnsi="Cambria Math" w:cs="Cambria Math"/>
        </w:rPr>
        <w:t>ѐ</w:t>
      </w:r>
      <w:r w:rsidRPr="0067055D">
        <w:t xml:space="preserve">ты птиц, смена времени суток, рассвет, закат, ветер, дождь, гроза. </w:t>
      </w:r>
    </w:p>
    <w:p w:rsidR="00C17797" w:rsidRPr="0067055D" w:rsidRDefault="00C17797" w:rsidP="006273EC">
      <w:pPr>
        <w:pStyle w:val="Default"/>
        <w:jc w:val="both"/>
      </w:pPr>
      <w:r w:rsidRPr="0067055D">
        <w:t>Вещество — то, из чего состоят все природные объекты и предметы. Разнообразие веществ в окружающем мире. Примеры веществ: соль, сахар, вода, природный газ. Тв</w:t>
      </w:r>
      <w:r w:rsidRPr="0067055D">
        <w:rPr>
          <w:rFonts w:ascii="Cambria Math" w:hAnsi="Cambria Math" w:cs="Cambria Math"/>
        </w:rPr>
        <w:t>ѐ</w:t>
      </w:r>
      <w:r w:rsidRPr="0067055D">
        <w:t xml:space="preserve">рдые тела, жидкости, газы. Простейшие практические работы с веществами, жидкостями, газами. </w:t>
      </w:r>
    </w:p>
    <w:p w:rsidR="00C17797" w:rsidRPr="0067055D" w:rsidRDefault="00C17797" w:rsidP="006273EC">
      <w:pPr>
        <w:pStyle w:val="Default"/>
        <w:jc w:val="both"/>
      </w:pPr>
      <w:r w:rsidRPr="0067055D">
        <w:t>Зв</w:t>
      </w:r>
      <w:r w:rsidRPr="0067055D">
        <w:rPr>
          <w:rFonts w:ascii="Cambria Math" w:hAnsi="Cambria Math" w:cs="Cambria Math"/>
        </w:rPr>
        <w:t>ѐ</w:t>
      </w:r>
      <w:r w:rsidRPr="0067055D">
        <w:t xml:space="preserve">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C17797" w:rsidRPr="0067055D" w:rsidRDefault="00C17797" w:rsidP="006273EC">
      <w:pPr>
        <w:pStyle w:val="Default"/>
        <w:jc w:val="both"/>
      </w:pPr>
      <w:r w:rsidRPr="0067055D">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w:t>
      </w:r>
      <w:r w:rsidRPr="0067055D">
        <w:rPr>
          <w:rFonts w:ascii="Cambria Math" w:hAnsi="Cambria Math" w:cs="Cambria Math"/>
        </w:rPr>
        <w:t>ѐ</w:t>
      </w:r>
      <w:r w:rsidRPr="0067055D">
        <w:t>н года. Смена врем</w:t>
      </w:r>
      <w:r w:rsidRPr="0067055D">
        <w:rPr>
          <w:rFonts w:ascii="Cambria Math" w:hAnsi="Cambria Math" w:cs="Cambria Math"/>
        </w:rPr>
        <w:t>ѐ</w:t>
      </w:r>
      <w:r w:rsidRPr="0067055D">
        <w:t xml:space="preserve">н года в родном крае на основе наблюдений. </w:t>
      </w:r>
    </w:p>
    <w:p w:rsidR="00C17797" w:rsidRPr="0067055D" w:rsidRDefault="00C17797" w:rsidP="006273EC">
      <w:pPr>
        <w:pStyle w:val="Default"/>
        <w:jc w:val="both"/>
      </w:pPr>
      <w:r w:rsidRPr="0067055D">
        <w:t>Погода, е</w:t>
      </w:r>
      <w:r w:rsidRPr="0067055D">
        <w:rPr>
          <w:rFonts w:ascii="Cambria Math" w:hAnsi="Cambria Math" w:cs="Cambria Math"/>
        </w:rPr>
        <w:t>ѐ</w:t>
      </w:r>
      <w:r w:rsidRPr="0067055D">
        <w:t xml:space="preserve"> составляющие (температура воздуха, облачность, осадки, ветер). Наблюдение за погодой своего края. </w:t>
      </w:r>
    </w:p>
    <w:p w:rsidR="00C17797" w:rsidRPr="0067055D" w:rsidRDefault="00C17797" w:rsidP="006273EC">
      <w:pPr>
        <w:pStyle w:val="Default"/>
        <w:jc w:val="both"/>
      </w:pPr>
      <w:r w:rsidRPr="0067055D">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C17797" w:rsidRPr="0067055D" w:rsidRDefault="00C17797" w:rsidP="006273EC">
      <w:pPr>
        <w:pStyle w:val="Default"/>
        <w:jc w:val="both"/>
      </w:pPr>
      <w:r w:rsidRPr="0067055D">
        <w:t>Водо</w:t>
      </w:r>
      <w:r w:rsidRPr="0067055D">
        <w:rPr>
          <w:rFonts w:ascii="Cambria Math" w:hAnsi="Cambria Math" w:cs="Cambria Math"/>
        </w:rPr>
        <w:t>ѐ</w:t>
      </w:r>
      <w:r w:rsidRPr="0067055D">
        <w:t>мы, их разнообразие (океан, море, река, озеро, пруд, болото); использование человеком.Водо</w:t>
      </w:r>
      <w:r w:rsidRPr="0067055D">
        <w:rPr>
          <w:rFonts w:ascii="Cambria Math" w:hAnsi="Cambria Math" w:cs="Cambria Math"/>
        </w:rPr>
        <w:t>ѐ</w:t>
      </w:r>
      <w:r w:rsidRPr="0067055D">
        <w:t xml:space="preserve">мы родного края (названия, краткая характеристика на основе наблюдений). </w:t>
      </w:r>
    </w:p>
    <w:p w:rsidR="00C17797" w:rsidRPr="0067055D" w:rsidRDefault="00C17797" w:rsidP="006273EC">
      <w:pPr>
        <w:pStyle w:val="Default"/>
        <w:jc w:val="both"/>
      </w:pPr>
      <w:r w:rsidRPr="0067055D">
        <w:t>Воздух — смесь газов. Свойства воздуха. Значение воздуха для растений, животных, человека. Охрана, бережное использование воздуха.</w:t>
      </w:r>
    </w:p>
    <w:p w:rsidR="00C17797" w:rsidRPr="0067055D" w:rsidRDefault="00C17797" w:rsidP="006273EC">
      <w:pPr>
        <w:pStyle w:val="Default"/>
        <w:jc w:val="both"/>
      </w:pPr>
      <w:r w:rsidRPr="0067055D">
        <w:t>Вода. Свойства воды. Состояния воды, е</w:t>
      </w:r>
      <w:r w:rsidRPr="0067055D">
        <w:rPr>
          <w:rFonts w:ascii="Cambria Math" w:hAnsi="Cambria Math" w:cs="Cambria Math"/>
        </w:rPr>
        <w:t>ѐ</w:t>
      </w:r>
      <w:r w:rsidRPr="0067055D">
        <w:t xml:space="preserve"> распространение в природе, значение для живых организмов и хозяйственной жизни человека. Круговорот воды в природе. Охрана, бережное использование воды. </w:t>
      </w:r>
    </w:p>
    <w:p w:rsidR="00C17797" w:rsidRPr="0067055D" w:rsidRDefault="00C17797" w:rsidP="006273EC">
      <w:pPr>
        <w:pStyle w:val="Default"/>
        <w:jc w:val="both"/>
      </w:pPr>
      <w:r w:rsidRPr="0067055D">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C17797" w:rsidRPr="0067055D" w:rsidRDefault="00C17797" w:rsidP="006273EC">
      <w:pPr>
        <w:pStyle w:val="Default"/>
        <w:jc w:val="both"/>
      </w:pPr>
      <w:r w:rsidRPr="0067055D">
        <w:t>Почва, е</w:t>
      </w:r>
      <w:r w:rsidRPr="0067055D">
        <w:rPr>
          <w:rFonts w:ascii="Cambria Math" w:hAnsi="Cambria Math" w:cs="Cambria Math"/>
        </w:rPr>
        <w:t>ѐ</w:t>
      </w:r>
      <w:r w:rsidRPr="0067055D">
        <w:t xml:space="preserve"> состав, значение для живой природы и для хозяйственной жизни человека. Охрана, бережное использование почв. </w:t>
      </w:r>
    </w:p>
    <w:p w:rsidR="00C17797" w:rsidRPr="0067055D" w:rsidRDefault="00C17797" w:rsidP="006273EC">
      <w:pPr>
        <w:pStyle w:val="Default"/>
        <w:jc w:val="both"/>
      </w:pPr>
      <w:r w:rsidRPr="0067055D">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 </w:t>
      </w:r>
    </w:p>
    <w:p w:rsidR="00C17797" w:rsidRPr="0067055D" w:rsidRDefault="00C17797" w:rsidP="006273EC">
      <w:pPr>
        <w:pStyle w:val="Default"/>
        <w:jc w:val="both"/>
      </w:pPr>
      <w:r w:rsidRPr="0067055D">
        <w:t xml:space="preserve">Грибы: съедобные и ядовитые. Правила сбора грибов. </w:t>
      </w:r>
    </w:p>
    <w:p w:rsidR="00C17797" w:rsidRPr="0067055D" w:rsidRDefault="00C17797" w:rsidP="006273EC">
      <w:pPr>
        <w:pStyle w:val="Default"/>
        <w:jc w:val="both"/>
      </w:pPr>
      <w:r w:rsidRPr="0067055D">
        <w:lastRenderedPageBreak/>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 </w:t>
      </w:r>
    </w:p>
    <w:p w:rsidR="00C17797" w:rsidRPr="0067055D" w:rsidRDefault="00C17797" w:rsidP="006273EC">
      <w:pPr>
        <w:pStyle w:val="Default"/>
        <w:jc w:val="both"/>
      </w:pPr>
      <w:r w:rsidRPr="0067055D">
        <w:t>Лес, луг, водо</w:t>
      </w:r>
      <w:r w:rsidRPr="0067055D">
        <w:rPr>
          <w:rFonts w:ascii="Cambria Math" w:hAnsi="Cambria Math" w:cs="Cambria Math"/>
        </w:rPr>
        <w:t>ѐ</w:t>
      </w:r>
      <w:r w:rsidRPr="0067055D">
        <w:t xml:space="preserve">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C17797" w:rsidRPr="0067055D" w:rsidRDefault="00C17797" w:rsidP="006273EC">
      <w:pPr>
        <w:pStyle w:val="Default"/>
        <w:jc w:val="both"/>
      </w:pPr>
      <w:r w:rsidRPr="0067055D">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C17797" w:rsidRPr="0067055D" w:rsidRDefault="00C17797" w:rsidP="006273EC">
      <w:pPr>
        <w:pStyle w:val="Default"/>
        <w:jc w:val="both"/>
      </w:pPr>
      <w:r w:rsidRPr="0067055D">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C17797" w:rsidRPr="0067055D" w:rsidRDefault="00C17797" w:rsidP="006273EC">
      <w:pPr>
        <w:pStyle w:val="Default"/>
        <w:jc w:val="both"/>
      </w:pPr>
      <w:r w:rsidRPr="0067055D">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C17797" w:rsidRPr="0067055D" w:rsidRDefault="00C17797" w:rsidP="006273EC">
      <w:pPr>
        <w:pStyle w:val="Default"/>
        <w:jc w:val="both"/>
      </w:pPr>
      <w:r w:rsidRPr="0067055D">
        <w:t>Заповедники, национальные парки, их роль в охране природы. Красная книга России, е</w:t>
      </w:r>
      <w:r w:rsidRPr="0067055D">
        <w:rPr>
          <w:rFonts w:ascii="Cambria Math" w:hAnsi="Cambria Math" w:cs="Cambria Math"/>
        </w:rPr>
        <w:t>ѐ</w:t>
      </w:r>
      <w:r w:rsidRPr="0067055D">
        <w:t xml:space="preserve">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C17797" w:rsidRPr="0067055D" w:rsidRDefault="00C17797" w:rsidP="006273EC">
      <w:pPr>
        <w:pStyle w:val="Default"/>
        <w:jc w:val="both"/>
      </w:pPr>
      <w:r w:rsidRPr="0067055D">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C17797" w:rsidRPr="0067055D" w:rsidRDefault="00C17797" w:rsidP="006273EC">
      <w:pPr>
        <w:pStyle w:val="Default"/>
        <w:jc w:val="both"/>
      </w:pPr>
      <w:r w:rsidRPr="0067055D">
        <w:rPr>
          <w:b/>
          <w:bCs/>
          <w:i/>
          <w:iCs/>
        </w:rPr>
        <w:t xml:space="preserve">Человек и общество </w:t>
      </w:r>
    </w:p>
    <w:p w:rsidR="00C17797" w:rsidRPr="0067055D" w:rsidRDefault="00C17797" w:rsidP="006273EC">
      <w:pPr>
        <w:pStyle w:val="Default"/>
        <w:jc w:val="both"/>
      </w:pPr>
      <w:r w:rsidRPr="0067055D">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C17797" w:rsidRPr="0067055D" w:rsidRDefault="00C17797" w:rsidP="006273EC">
      <w:pPr>
        <w:pStyle w:val="Default"/>
        <w:jc w:val="both"/>
      </w:pPr>
      <w:r w:rsidRPr="0067055D">
        <w:t xml:space="preserve">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C17797" w:rsidRPr="0067055D" w:rsidRDefault="00C17797" w:rsidP="006273EC">
      <w:pPr>
        <w:pStyle w:val="Default"/>
        <w:jc w:val="both"/>
      </w:pPr>
      <w:r w:rsidRPr="0067055D">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 </w:t>
      </w:r>
    </w:p>
    <w:p w:rsidR="00C17797" w:rsidRPr="0067055D" w:rsidRDefault="00C17797" w:rsidP="006273EC">
      <w:pPr>
        <w:pStyle w:val="Default"/>
        <w:jc w:val="both"/>
      </w:pPr>
      <w:r w:rsidRPr="0067055D">
        <w:lastRenderedPageBreak/>
        <w:t>Младший школьник. Правила поведения в школе, на уроке. Обращение к учителю. Классный, школьный коллектив, совместнаяуч</w:t>
      </w:r>
      <w:r w:rsidRPr="0067055D">
        <w:rPr>
          <w:rFonts w:ascii="Cambria Math" w:hAnsi="Cambria Math" w:cs="Cambria Math"/>
        </w:rPr>
        <w:t>ѐ</w:t>
      </w:r>
      <w:r w:rsidRPr="0067055D">
        <w:t xml:space="preserve">ба, игры, отдых. Школьные праздники и торжественные даты. День учителя. Составление режима дня школьника. </w:t>
      </w:r>
    </w:p>
    <w:p w:rsidR="00C17797" w:rsidRPr="0067055D" w:rsidRDefault="00C17797" w:rsidP="006273EC">
      <w:pPr>
        <w:pStyle w:val="Default"/>
        <w:jc w:val="both"/>
      </w:pPr>
      <w:r w:rsidRPr="0067055D">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C17797" w:rsidRPr="0067055D" w:rsidRDefault="00C17797" w:rsidP="006273EC">
      <w:pPr>
        <w:pStyle w:val="Default"/>
        <w:jc w:val="both"/>
      </w:pPr>
      <w:r w:rsidRPr="0067055D">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C17797" w:rsidRPr="0067055D" w:rsidRDefault="00C17797" w:rsidP="006273EC">
      <w:pPr>
        <w:pStyle w:val="Default"/>
        <w:jc w:val="both"/>
      </w:pPr>
      <w:r w:rsidRPr="0067055D">
        <w:t xml:space="preserve">Общественный транспорт. Транспорт города или села. Наземный, воздушный и водный транспорт. Правила пользования транспортом. </w:t>
      </w:r>
    </w:p>
    <w:p w:rsidR="00C17797" w:rsidRPr="0067055D" w:rsidRDefault="00C17797" w:rsidP="006273EC">
      <w:pPr>
        <w:pStyle w:val="Default"/>
        <w:jc w:val="both"/>
      </w:pPr>
      <w:r w:rsidRPr="0067055D">
        <w:t xml:space="preserve">Средства массовой информации: радио, телевидение, пресса, Интернет. </w:t>
      </w:r>
    </w:p>
    <w:p w:rsidR="00C17797" w:rsidRPr="0067055D" w:rsidRDefault="00C17797" w:rsidP="006273EC">
      <w:pPr>
        <w:pStyle w:val="Default"/>
        <w:jc w:val="both"/>
      </w:pPr>
      <w:r w:rsidRPr="0067055D">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w:t>
      </w:r>
      <w:r w:rsidRPr="0067055D">
        <w:rPr>
          <w:rFonts w:ascii="Cambria Math" w:hAnsi="Cambria Math" w:cs="Cambria Math"/>
        </w:rPr>
        <w:t>ѐ</w:t>
      </w:r>
      <w:r w:rsidRPr="0067055D">
        <w:t xml:space="preserve">нка. </w:t>
      </w:r>
    </w:p>
    <w:p w:rsidR="00C17797" w:rsidRPr="0067055D" w:rsidRDefault="00C17797" w:rsidP="006273EC">
      <w:pPr>
        <w:pStyle w:val="Default"/>
        <w:jc w:val="both"/>
      </w:pPr>
      <w:r w:rsidRPr="0067055D">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C17797" w:rsidRPr="0067055D" w:rsidRDefault="00C17797" w:rsidP="006273EC">
      <w:pPr>
        <w:pStyle w:val="Default"/>
        <w:jc w:val="both"/>
      </w:pPr>
      <w:r w:rsidRPr="0067055D">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 </w:t>
      </w:r>
    </w:p>
    <w:p w:rsidR="00C17797" w:rsidRPr="0067055D" w:rsidRDefault="00C17797" w:rsidP="006273EC">
      <w:pPr>
        <w:pStyle w:val="Default"/>
        <w:jc w:val="both"/>
      </w:pPr>
      <w:r w:rsidRPr="0067055D">
        <w:t xml:space="preserve">Россия на карте, государственная граница России. </w:t>
      </w:r>
    </w:p>
    <w:p w:rsidR="00C17797" w:rsidRPr="0067055D" w:rsidRDefault="00C17797" w:rsidP="006273EC">
      <w:pPr>
        <w:pStyle w:val="Default"/>
        <w:jc w:val="both"/>
      </w:pPr>
      <w:r w:rsidRPr="0067055D">
        <w:t xml:space="preserve">Москва — столица России. Достопримечательности Москвы: Кремль, Красная площадь, Большой театр и др. Расположение Москвы на карте. </w:t>
      </w:r>
    </w:p>
    <w:p w:rsidR="00C17797" w:rsidRPr="0067055D" w:rsidRDefault="00C17797" w:rsidP="006273EC">
      <w:pPr>
        <w:pStyle w:val="Default"/>
        <w:jc w:val="both"/>
      </w:pPr>
      <w:r w:rsidRPr="0067055D">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 </w:t>
      </w:r>
    </w:p>
    <w:p w:rsidR="00C17797" w:rsidRPr="0067055D" w:rsidRDefault="00C17797" w:rsidP="006273EC">
      <w:pPr>
        <w:pStyle w:val="Default"/>
        <w:jc w:val="both"/>
      </w:pPr>
      <w:r w:rsidRPr="0067055D">
        <w:t xml:space="preserve">Россия — многонациональная страна. Народы, населяющие Россию, их обычаи, характерные особенности быта (по выбору). </w:t>
      </w:r>
    </w:p>
    <w:p w:rsidR="00C17797" w:rsidRPr="0067055D" w:rsidRDefault="00C17797" w:rsidP="006273EC">
      <w:pPr>
        <w:pStyle w:val="Default"/>
        <w:jc w:val="both"/>
      </w:pPr>
      <w:r w:rsidRPr="0067055D">
        <w:t>Родной край — частица России. Родной город (насел</w:t>
      </w:r>
      <w:r w:rsidRPr="0067055D">
        <w:rPr>
          <w:rFonts w:ascii="Cambria Math" w:hAnsi="Cambria Math" w:cs="Cambria Math"/>
        </w:rPr>
        <w:t>ѐ</w:t>
      </w:r>
      <w:r w:rsidRPr="0067055D">
        <w:t>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C17797" w:rsidRPr="0067055D" w:rsidRDefault="00C17797" w:rsidP="006273EC">
      <w:pPr>
        <w:pStyle w:val="Default"/>
        <w:jc w:val="both"/>
      </w:pPr>
      <w:r w:rsidRPr="0067055D">
        <w:t xml:space="preserve">Важные сведения из истории родного края. Святыни родного края. Проведение дня памяти выдающегося земляка. </w:t>
      </w:r>
    </w:p>
    <w:p w:rsidR="00C17797" w:rsidRPr="0067055D" w:rsidRDefault="00C17797" w:rsidP="006273EC">
      <w:pPr>
        <w:pStyle w:val="Default"/>
        <w:jc w:val="both"/>
      </w:pPr>
      <w:r w:rsidRPr="0067055D">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 </w:t>
      </w:r>
    </w:p>
    <w:p w:rsidR="00C17797" w:rsidRPr="0067055D" w:rsidRDefault="00C17797" w:rsidP="006273EC">
      <w:pPr>
        <w:pStyle w:val="Default"/>
        <w:jc w:val="both"/>
      </w:pPr>
      <w:r w:rsidRPr="0067055D">
        <w:rPr>
          <w:b/>
          <w:bCs/>
          <w:i/>
          <w:iCs/>
        </w:rPr>
        <w:t xml:space="preserve">7. Изобразительное искусство </w:t>
      </w:r>
    </w:p>
    <w:p w:rsidR="00C17797" w:rsidRPr="0067055D" w:rsidRDefault="00C17797" w:rsidP="006273EC">
      <w:pPr>
        <w:pStyle w:val="Default"/>
        <w:jc w:val="both"/>
      </w:pPr>
      <w:r w:rsidRPr="0067055D">
        <w:rPr>
          <w:b/>
          <w:bCs/>
          <w:i/>
          <w:iCs/>
        </w:rPr>
        <w:t xml:space="preserve">Виды художественной деятельности </w:t>
      </w:r>
    </w:p>
    <w:p w:rsidR="00C17797" w:rsidRPr="0067055D" w:rsidRDefault="00C17797" w:rsidP="006273EC">
      <w:pPr>
        <w:pStyle w:val="Default"/>
        <w:jc w:val="both"/>
      </w:pPr>
      <w:r w:rsidRPr="0067055D">
        <w:rPr>
          <w:b/>
          <w:bCs/>
        </w:rPr>
        <w:t xml:space="preserve">Восприятие произведений искусства. </w:t>
      </w:r>
      <w:r w:rsidRPr="0067055D">
        <w:t xml:space="preserve">Особенности художественного творчества: художник и зритель. Образная сущность искусства: художественный образ, его условность, передача </w:t>
      </w:r>
      <w:r w:rsidRPr="0067055D">
        <w:lastRenderedPageBreak/>
        <w:t xml:space="preserve">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C17797" w:rsidRPr="0067055D" w:rsidRDefault="00C17797" w:rsidP="006273EC">
      <w:pPr>
        <w:pStyle w:val="Default"/>
        <w:jc w:val="both"/>
      </w:pPr>
      <w:r w:rsidRPr="0067055D">
        <w:rPr>
          <w:b/>
          <w:bCs/>
        </w:rPr>
        <w:t xml:space="preserve">Рисунок. </w:t>
      </w:r>
      <w:r w:rsidRPr="0067055D">
        <w:t>Материалы для рисунка: карандаш, ручка, фломастер, уголь, пастель, мелки и т. д. При</w:t>
      </w:r>
      <w:r w:rsidRPr="0067055D">
        <w:rPr>
          <w:rFonts w:ascii="Cambria Math" w:hAnsi="Cambria Math" w:cs="Cambria Math"/>
        </w:rPr>
        <w:t>ѐ</w:t>
      </w:r>
      <w:r w:rsidRPr="0067055D">
        <w:t xml:space="preserve">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C17797" w:rsidRPr="0067055D" w:rsidRDefault="00C17797" w:rsidP="006273EC">
      <w:pPr>
        <w:pStyle w:val="Default"/>
        <w:jc w:val="both"/>
      </w:pPr>
      <w:r w:rsidRPr="0067055D">
        <w:rPr>
          <w:b/>
          <w:bCs/>
          <w:i/>
          <w:iCs/>
        </w:rPr>
        <w:t xml:space="preserve">8. Музыка </w:t>
      </w:r>
    </w:p>
    <w:p w:rsidR="00C17797" w:rsidRPr="0067055D" w:rsidRDefault="00C17797" w:rsidP="006273EC">
      <w:pPr>
        <w:pStyle w:val="Default"/>
        <w:jc w:val="both"/>
      </w:pPr>
      <w:r w:rsidRPr="0067055D">
        <w:rPr>
          <w:b/>
          <w:bCs/>
        </w:rPr>
        <w:t xml:space="preserve">Музыка в жизни человека. </w:t>
      </w:r>
      <w:r w:rsidRPr="0067055D">
        <w:t xml:space="preserve">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C17797" w:rsidRPr="0067055D" w:rsidRDefault="00C17797" w:rsidP="006273EC">
      <w:pPr>
        <w:pStyle w:val="Default"/>
        <w:jc w:val="both"/>
      </w:pPr>
      <w:r w:rsidRPr="0067055D">
        <w:t>Обобщ</w:t>
      </w:r>
      <w:r w:rsidRPr="0067055D">
        <w:rPr>
          <w:rFonts w:ascii="Cambria Math" w:hAnsi="Cambria Math" w:cs="Cambria Math"/>
        </w:rPr>
        <w:t>ѐ</w:t>
      </w:r>
      <w:r w:rsidRPr="0067055D">
        <w:t xml:space="preserve">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C17797" w:rsidRPr="0067055D" w:rsidRDefault="00C17797" w:rsidP="006273EC">
      <w:pPr>
        <w:pStyle w:val="Default"/>
        <w:jc w:val="both"/>
      </w:pPr>
      <w:r w:rsidRPr="0067055D">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C17797" w:rsidRPr="0067055D" w:rsidRDefault="00C17797" w:rsidP="006273EC">
      <w:pPr>
        <w:pStyle w:val="Default"/>
        <w:jc w:val="both"/>
      </w:pPr>
      <w:r w:rsidRPr="0067055D">
        <w:rPr>
          <w:b/>
          <w:bCs/>
        </w:rPr>
        <w:t xml:space="preserve">Основные закономерности музыкального искусства. </w:t>
      </w:r>
      <w:r w:rsidRPr="0067055D">
        <w:t xml:space="preserve">Интонационно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C17797" w:rsidRPr="0067055D" w:rsidRDefault="00C17797" w:rsidP="006273EC">
      <w:pPr>
        <w:pStyle w:val="Default"/>
        <w:jc w:val="both"/>
      </w:pPr>
      <w:r w:rsidRPr="0067055D">
        <w:t xml:space="preserve">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w:t>
      </w:r>
    </w:p>
    <w:p w:rsidR="00C17797" w:rsidRPr="0067055D" w:rsidRDefault="00C17797" w:rsidP="006273EC">
      <w:pPr>
        <w:pStyle w:val="Default"/>
        <w:jc w:val="both"/>
      </w:pPr>
      <w:r w:rsidRPr="0067055D">
        <w:t>Музыкальная речь как способ общения между людьми, е</w:t>
      </w:r>
      <w:r w:rsidRPr="0067055D">
        <w:rPr>
          <w:rFonts w:ascii="Cambria Math" w:hAnsi="Cambria Math" w:cs="Cambria Math"/>
        </w:rPr>
        <w:t>ѐ</w:t>
      </w:r>
      <w:r w:rsidRPr="0067055D">
        <w:t xml:space="preserve"> эмоциональное воздействие. Композитор — исполнитель — слушатель. Особенности музыкальной речи в сочинениях композиторов, е</w:t>
      </w:r>
      <w:r w:rsidRPr="0067055D">
        <w:rPr>
          <w:rFonts w:ascii="Cambria Math" w:hAnsi="Cambria Math" w:cs="Cambria Math"/>
        </w:rPr>
        <w:t>ѐ</w:t>
      </w:r>
      <w:r w:rsidRPr="0067055D">
        <w:t xml:space="preserve"> выразительный смысл. Нотная запись как способ фиксации музыкальной речи. Элементы нотной грамоты. </w:t>
      </w:r>
    </w:p>
    <w:p w:rsidR="00C17797" w:rsidRPr="0067055D" w:rsidRDefault="00C17797" w:rsidP="006273EC">
      <w:pPr>
        <w:pStyle w:val="Default"/>
        <w:jc w:val="both"/>
      </w:pPr>
      <w:r w:rsidRPr="0067055D">
        <w:t>Развитие музыки — сопоставление и столкновение чувств и мыслей человека, музыкальных интонаций, тем, художественных образов. Основные при</w:t>
      </w:r>
      <w:r w:rsidRPr="0067055D">
        <w:rPr>
          <w:rFonts w:ascii="Cambria Math" w:hAnsi="Cambria Math" w:cs="Cambria Math"/>
        </w:rPr>
        <w:t>ѐ</w:t>
      </w:r>
      <w:r w:rsidRPr="0067055D">
        <w:t xml:space="preserve">мы музыкального развития (повтор и контраст). </w:t>
      </w:r>
    </w:p>
    <w:p w:rsidR="00C17797" w:rsidRPr="0067055D" w:rsidRDefault="00C17797" w:rsidP="006273EC">
      <w:pPr>
        <w:pStyle w:val="Default"/>
        <w:jc w:val="both"/>
      </w:pPr>
      <w:r w:rsidRPr="0067055D">
        <w:t>Формы построения музыки как обобщ</w:t>
      </w:r>
      <w:r w:rsidRPr="0067055D">
        <w:rPr>
          <w:rFonts w:ascii="Cambria Math" w:hAnsi="Cambria Math" w:cs="Cambria Math"/>
        </w:rPr>
        <w:t>ѐ</w:t>
      </w:r>
      <w:r w:rsidRPr="0067055D">
        <w:t>нное выражение художественнообразного содержания произведений. Формы одночастные, двух- и тр</w:t>
      </w:r>
      <w:r w:rsidRPr="0067055D">
        <w:rPr>
          <w:rFonts w:ascii="Cambria Math" w:hAnsi="Cambria Math" w:cs="Cambria Math"/>
        </w:rPr>
        <w:t>ѐ</w:t>
      </w:r>
      <w:r w:rsidRPr="0067055D">
        <w:t xml:space="preserve">хчастные, вариации, рондо и др. </w:t>
      </w:r>
    </w:p>
    <w:p w:rsidR="00C17797" w:rsidRPr="0067055D" w:rsidRDefault="00C17797" w:rsidP="006273EC">
      <w:pPr>
        <w:pStyle w:val="Default"/>
        <w:jc w:val="both"/>
      </w:pPr>
      <w:r w:rsidRPr="0067055D">
        <w:rPr>
          <w:b/>
          <w:bCs/>
        </w:rPr>
        <w:t xml:space="preserve">Музыкальная картина мира. </w:t>
      </w:r>
      <w:r w:rsidRPr="0067055D">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C17797" w:rsidRPr="0067055D" w:rsidRDefault="00C17797" w:rsidP="006273EC">
      <w:pPr>
        <w:pStyle w:val="Default"/>
        <w:jc w:val="both"/>
      </w:pPr>
      <w:r w:rsidRPr="0067055D">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C17797" w:rsidRPr="0067055D" w:rsidRDefault="00C17797" w:rsidP="006273EC">
      <w:pPr>
        <w:pStyle w:val="Default"/>
        <w:jc w:val="both"/>
      </w:pPr>
      <w:r w:rsidRPr="0067055D">
        <w:lastRenderedPageBreak/>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C17797" w:rsidRPr="0067055D" w:rsidRDefault="00C17797" w:rsidP="006273EC">
      <w:pPr>
        <w:pStyle w:val="Default"/>
        <w:jc w:val="both"/>
      </w:pPr>
      <w:r w:rsidRPr="0067055D">
        <w:rPr>
          <w:b/>
          <w:bCs/>
          <w:i/>
          <w:iCs/>
        </w:rPr>
        <w:t xml:space="preserve">9. Технология </w:t>
      </w:r>
    </w:p>
    <w:p w:rsidR="00C17797" w:rsidRPr="0067055D" w:rsidRDefault="00C17797" w:rsidP="006273EC">
      <w:pPr>
        <w:pStyle w:val="Default"/>
        <w:jc w:val="both"/>
      </w:pPr>
      <w:r w:rsidRPr="0067055D">
        <w:rPr>
          <w:b/>
          <w:bCs/>
        </w:rPr>
        <w:t xml:space="preserve">Общекультурные и общетрудовые компетенции. Основы культуры труда, самообслуживания </w:t>
      </w:r>
    </w:p>
    <w:p w:rsidR="00C17797" w:rsidRPr="0067055D" w:rsidRDefault="00C17797" w:rsidP="006273EC">
      <w:pPr>
        <w:pStyle w:val="Default"/>
        <w:jc w:val="both"/>
      </w:pPr>
      <w:r w:rsidRPr="0067055D">
        <w:t>Трудовая деятельность и е</w:t>
      </w:r>
      <w:r w:rsidRPr="0067055D">
        <w:rPr>
          <w:rFonts w:ascii="Cambria Math" w:hAnsi="Cambria Math" w:cs="Cambria Math"/>
        </w:rPr>
        <w:t>ѐ</w:t>
      </w:r>
      <w:r w:rsidRPr="0067055D">
        <w:t xml:space="preserve">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C17797" w:rsidRPr="0067055D" w:rsidRDefault="00C17797" w:rsidP="006273EC">
      <w:pPr>
        <w:pStyle w:val="Default"/>
        <w:jc w:val="both"/>
      </w:pPr>
      <w:r w:rsidRPr="0067055D">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p>
    <w:p w:rsidR="00C17797" w:rsidRPr="0067055D" w:rsidRDefault="00C17797" w:rsidP="006273EC">
      <w:pPr>
        <w:pStyle w:val="Default"/>
        <w:jc w:val="both"/>
      </w:pPr>
      <w:r w:rsidRPr="0067055D">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w:t>
      </w:r>
      <w:r w:rsidRPr="0067055D">
        <w:rPr>
          <w:rFonts w:ascii="Cambria Math" w:hAnsi="Cambria Math" w:cs="Cambria Math"/>
        </w:rPr>
        <w:t>ѐ</w:t>
      </w:r>
      <w:r w:rsidRPr="0067055D">
        <w:t xml:space="preserve">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w:t>
      </w:r>
      <w:r w:rsidRPr="0067055D">
        <w:rPr>
          <w:rFonts w:ascii="Cambria Math" w:hAnsi="Cambria Math" w:cs="Cambria Math"/>
        </w:rPr>
        <w:t>ѐ</w:t>
      </w:r>
      <w:r w:rsidRPr="0067055D">
        <w:t xml:space="preserve">нный). </w:t>
      </w:r>
    </w:p>
    <w:p w:rsidR="00C17797" w:rsidRPr="0067055D" w:rsidRDefault="00C17797" w:rsidP="006273EC">
      <w:pPr>
        <w:pStyle w:val="Default"/>
        <w:jc w:val="both"/>
      </w:pPr>
      <w:r w:rsidRPr="0067055D">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C17797" w:rsidRPr="0067055D" w:rsidRDefault="00C17797" w:rsidP="006273EC">
      <w:pPr>
        <w:pStyle w:val="Default"/>
        <w:jc w:val="both"/>
      </w:pPr>
      <w:r w:rsidRPr="0067055D">
        <w:t xml:space="preserve">Выполнение доступных видов работ по самообслуживанию, домашнему труду, оказание доступных видов помощи малышам, взрослым и сверстникам. </w:t>
      </w:r>
    </w:p>
    <w:p w:rsidR="00C17797" w:rsidRPr="0067055D" w:rsidRDefault="00C17797" w:rsidP="006273EC">
      <w:pPr>
        <w:pStyle w:val="Default"/>
        <w:jc w:val="both"/>
      </w:pPr>
      <w:r w:rsidRPr="0067055D">
        <w:rPr>
          <w:b/>
          <w:bCs/>
        </w:rPr>
        <w:t xml:space="preserve">Технология ручной обработки материалов. Элементы графической грамоты. </w:t>
      </w:r>
    </w:p>
    <w:p w:rsidR="00C17797" w:rsidRPr="0067055D" w:rsidRDefault="00C17797" w:rsidP="006273EC">
      <w:pPr>
        <w:pStyle w:val="Default"/>
        <w:jc w:val="both"/>
      </w:pPr>
      <w:r w:rsidRPr="0067055D">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C17797" w:rsidRPr="0067055D" w:rsidRDefault="00C17797" w:rsidP="006273EC">
      <w:pPr>
        <w:pStyle w:val="Default"/>
        <w:jc w:val="both"/>
      </w:pPr>
      <w:r w:rsidRPr="0067055D">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C17797" w:rsidRPr="0067055D" w:rsidRDefault="00C17797" w:rsidP="006273EC">
      <w:pPr>
        <w:pStyle w:val="Default"/>
        <w:jc w:val="both"/>
      </w:pPr>
      <w:r w:rsidRPr="0067055D">
        <w:t>Инструменты и приспособления для обработки материалов (знание названий используемых инструментов), выполнение при</w:t>
      </w:r>
      <w:r w:rsidRPr="0067055D">
        <w:rPr>
          <w:rFonts w:ascii="Cambria Math" w:hAnsi="Cambria Math" w:cs="Cambria Math"/>
        </w:rPr>
        <w:t>ѐ</w:t>
      </w:r>
      <w:r w:rsidRPr="0067055D">
        <w:t xml:space="preserve">мов их рационального и безопасного использования. </w:t>
      </w:r>
    </w:p>
    <w:p w:rsidR="00C17797" w:rsidRPr="0067055D" w:rsidRDefault="00C17797" w:rsidP="006273EC">
      <w:pPr>
        <w:pStyle w:val="Default"/>
        <w:jc w:val="both"/>
      </w:pPr>
      <w:r w:rsidRPr="0067055D">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особенностями декоративных орнаментов разных народов России (растительный, геометрический и другие орнаменты). </w:t>
      </w:r>
    </w:p>
    <w:p w:rsidR="00C17797" w:rsidRPr="0067055D" w:rsidRDefault="00C17797" w:rsidP="006273EC">
      <w:pPr>
        <w:pStyle w:val="Default"/>
        <w:jc w:val="both"/>
      </w:pPr>
      <w:r w:rsidRPr="0067055D">
        <w:t>Использование измерений и построений для решения практических задач. Виды условных графических изображений: рисунок, простейший черт</w:t>
      </w:r>
      <w:r w:rsidRPr="0067055D">
        <w:rPr>
          <w:rFonts w:ascii="Cambria Math" w:hAnsi="Cambria Math" w:cs="Cambria Math"/>
        </w:rPr>
        <w:t>ѐ</w:t>
      </w:r>
      <w:r w:rsidRPr="0067055D">
        <w:t>ж, эскиз, разв</w:t>
      </w:r>
      <w:r w:rsidRPr="0067055D">
        <w:rPr>
          <w:rFonts w:ascii="Cambria Math" w:hAnsi="Cambria Math" w:cs="Cambria Math"/>
        </w:rPr>
        <w:t>ѐ</w:t>
      </w:r>
      <w:r w:rsidRPr="0067055D">
        <w:t xml:space="preserve">ртка, схема (их узнавание). Назначение линий чертежа (контур, линия надреза, сгиба, размерная, осевая, </w:t>
      </w:r>
      <w:r w:rsidRPr="0067055D">
        <w:lastRenderedPageBreak/>
        <w:t>центровая, разрыва). Чтение условных графических изображений. Разметка деталей с опорой на простейший черт</w:t>
      </w:r>
      <w:r w:rsidRPr="0067055D">
        <w:rPr>
          <w:rFonts w:ascii="Cambria Math" w:hAnsi="Cambria Math" w:cs="Cambria Math"/>
        </w:rPr>
        <w:t>ѐ</w:t>
      </w:r>
      <w:r w:rsidRPr="0067055D">
        <w:t xml:space="preserve">ж, эскиз. Изготовление изделий по рисунку, простейшему чертежу или эскизу, схеме. </w:t>
      </w:r>
    </w:p>
    <w:p w:rsidR="00C17797" w:rsidRPr="0067055D" w:rsidRDefault="00C17797" w:rsidP="006273EC">
      <w:pPr>
        <w:pStyle w:val="Default"/>
        <w:jc w:val="both"/>
      </w:pPr>
      <w:r w:rsidRPr="0067055D">
        <w:rPr>
          <w:b/>
          <w:bCs/>
          <w:i/>
          <w:iCs/>
        </w:rPr>
        <w:t xml:space="preserve">10. Физическая культура (адаптивная) </w:t>
      </w:r>
    </w:p>
    <w:p w:rsidR="00C17797" w:rsidRPr="0067055D" w:rsidRDefault="00C17797" w:rsidP="006273EC">
      <w:pPr>
        <w:pStyle w:val="Default"/>
        <w:jc w:val="both"/>
        <w:rPr>
          <w:b/>
          <w:bCs/>
          <w:i/>
          <w:iCs/>
        </w:rPr>
      </w:pPr>
      <w:r w:rsidRPr="0067055D">
        <w:rPr>
          <w:b/>
          <w:bCs/>
          <w:i/>
          <w:iCs/>
        </w:rPr>
        <w:t>Знания по адаптивной физической культуре</w:t>
      </w:r>
    </w:p>
    <w:p w:rsidR="00C17797" w:rsidRPr="0067055D" w:rsidRDefault="00C17797" w:rsidP="006273EC">
      <w:pPr>
        <w:pStyle w:val="Default"/>
        <w:jc w:val="both"/>
      </w:pPr>
      <w:r w:rsidRPr="0067055D">
        <w:rPr>
          <w:b/>
          <w:bCs/>
        </w:rPr>
        <w:t xml:space="preserve">Физическая культура. </w:t>
      </w:r>
      <w:r w:rsidRPr="0067055D">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w:t>
      </w:r>
    </w:p>
    <w:p w:rsidR="00C17797" w:rsidRPr="0067055D" w:rsidRDefault="00C17797" w:rsidP="006273EC">
      <w:pPr>
        <w:pStyle w:val="Default"/>
        <w:jc w:val="both"/>
      </w:pPr>
      <w:r w:rsidRPr="0067055D">
        <w:rPr>
          <w:b/>
          <w:bCs/>
        </w:rPr>
        <w:t xml:space="preserve">Физические упражнения. </w:t>
      </w:r>
      <w:r w:rsidRPr="0067055D">
        <w:t>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w:t>
      </w:r>
      <w:r w:rsidRPr="0067055D">
        <w:rPr>
          <w:rFonts w:ascii="Cambria Math" w:hAnsi="Cambria Math" w:cs="Cambria Math"/>
        </w:rPr>
        <w:t>ѐ</w:t>
      </w:r>
      <w:r w:rsidRPr="0067055D">
        <w:t xml:space="preserve">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C17797" w:rsidRPr="0067055D" w:rsidRDefault="00C17797" w:rsidP="006273EC">
      <w:pPr>
        <w:pStyle w:val="Default"/>
        <w:jc w:val="both"/>
      </w:pPr>
      <w:r w:rsidRPr="0067055D">
        <w:rPr>
          <w:b/>
          <w:bCs/>
          <w:i/>
          <w:iCs/>
        </w:rPr>
        <w:t xml:space="preserve">Способы физкультурной деятельности </w:t>
      </w:r>
    </w:p>
    <w:p w:rsidR="00C17797" w:rsidRPr="0067055D" w:rsidRDefault="00C17797" w:rsidP="006273EC">
      <w:pPr>
        <w:pStyle w:val="Default"/>
        <w:jc w:val="both"/>
      </w:pPr>
      <w:r w:rsidRPr="0067055D">
        <w:rPr>
          <w:b/>
          <w:bCs/>
        </w:rPr>
        <w:t xml:space="preserve">Самостоятельные занятия. </w:t>
      </w:r>
      <w:r w:rsidRPr="0067055D">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C17797" w:rsidRPr="0067055D" w:rsidRDefault="00C17797" w:rsidP="006273EC">
      <w:pPr>
        <w:pStyle w:val="Default"/>
        <w:jc w:val="both"/>
      </w:pPr>
      <w:r w:rsidRPr="0067055D">
        <w:rPr>
          <w:b/>
          <w:bCs/>
        </w:rPr>
        <w:t xml:space="preserve">Самостоятельные игры и развлечения. </w:t>
      </w:r>
      <w:r w:rsidRPr="0067055D">
        <w:t xml:space="preserve">Организация и проведение подвижных игр (на спортивных площадках и в спортивных залах). Соблюдение правил игр. </w:t>
      </w:r>
    </w:p>
    <w:p w:rsidR="00C17797" w:rsidRPr="0067055D" w:rsidRDefault="00C17797" w:rsidP="006273EC">
      <w:pPr>
        <w:pStyle w:val="Default"/>
        <w:jc w:val="both"/>
      </w:pPr>
      <w:r w:rsidRPr="0067055D">
        <w:rPr>
          <w:b/>
          <w:bCs/>
          <w:i/>
          <w:iCs/>
        </w:rPr>
        <w:t xml:space="preserve">Физическое совершенствование </w:t>
      </w:r>
    </w:p>
    <w:p w:rsidR="00C17797" w:rsidRPr="0067055D" w:rsidRDefault="00C17797" w:rsidP="006273EC">
      <w:pPr>
        <w:pStyle w:val="Default"/>
        <w:jc w:val="both"/>
      </w:pPr>
      <w:r w:rsidRPr="0067055D">
        <w:rPr>
          <w:b/>
          <w:bCs/>
        </w:rPr>
        <w:t xml:space="preserve">Физкультурнооздоровительная деятельность. </w:t>
      </w:r>
      <w:r w:rsidRPr="0067055D">
        <w:t xml:space="preserve">Комплексы физических упражнений для утренней зарядки, физкультминуток, занятий по профилактике и коррекции нарушений осанки. </w:t>
      </w:r>
    </w:p>
    <w:p w:rsidR="00C17797" w:rsidRPr="0067055D" w:rsidRDefault="00C17797" w:rsidP="006273EC">
      <w:pPr>
        <w:pStyle w:val="Default"/>
        <w:jc w:val="both"/>
      </w:pPr>
      <w:r w:rsidRPr="0067055D">
        <w:t xml:space="preserve">Комплексы упражнений на развитие физических качеств. </w:t>
      </w:r>
    </w:p>
    <w:p w:rsidR="00C17797" w:rsidRPr="0067055D" w:rsidRDefault="00C17797" w:rsidP="006273EC">
      <w:pPr>
        <w:pStyle w:val="Default"/>
        <w:jc w:val="both"/>
      </w:pPr>
      <w:r w:rsidRPr="0067055D">
        <w:t xml:space="preserve">Комплексы дыхательных упражнений. Гимнастика для глаз. </w:t>
      </w:r>
    </w:p>
    <w:p w:rsidR="00C17797" w:rsidRPr="0067055D" w:rsidRDefault="00C17797" w:rsidP="006273EC">
      <w:pPr>
        <w:pStyle w:val="Default"/>
        <w:jc w:val="both"/>
      </w:pPr>
      <w:r w:rsidRPr="0067055D">
        <w:rPr>
          <w:b/>
          <w:bCs/>
        </w:rPr>
        <w:t xml:space="preserve">Спортивно-оздоровительная деятельность. </w:t>
      </w:r>
    </w:p>
    <w:p w:rsidR="00C17797" w:rsidRPr="0067055D" w:rsidRDefault="00C17797" w:rsidP="006273EC">
      <w:pPr>
        <w:pStyle w:val="Default"/>
        <w:jc w:val="both"/>
      </w:pPr>
      <w:r w:rsidRPr="0067055D">
        <w:rPr>
          <w:b/>
          <w:bCs/>
        </w:rPr>
        <w:t xml:space="preserve">Гимнастика. </w:t>
      </w:r>
    </w:p>
    <w:p w:rsidR="00C17797" w:rsidRPr="0067055D" w:rsidRDefault="00C17797" w:rsidP="006273EC">
      <w:pPr>
        <w:pStyle w:val="Default"/>
        <w:jc w:val="both"/>
      </w:pPr>
      <w:r w:rsidRPr="0067055D">
        <w:rPr>
          <w:i/>
          <w:iCs/>
        </w:rPr>
        <w:t>Организующие команды и при</w:t>
      </w:r>
      <w:r w:rsidRPr="0067055D">
        <w:rPr>
          <w:rFonts w:ascii="Cambria Math" w:hAnsi="Cambria Math" w:cs="Cambria Math"/>
          <w:i/>
          <w:iCs/>
        </w:rPr>
        <w:t>ѐ</w:t>
      </w:r>
      <w:r w:rsidRPr="0067055D">
        <w:rPr>
          <w:i/>
          <w:iCs/>
        </w:rPr>
        <w:t xml:space="preserve">мы. </w:t>
      </w:r>
      <w:r w:rsidRPr="0067055D">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C17797" w:rsidRPr="0067055D" w:rsidRDefault="00C17797" w:rsidP="006273EC">
      <w:pPr>
        <w:pStyle w:val="Default"/>
        <w:jc w:val="both"/>
      </w:pPr>
      <w:r w:rsidRPr="0067055D">
        <w:rPr>
          <w:i/>
          <w:iCs/>
        </w:rPr>
        <w:t xml:space="preserve">Упражнения </w:t>
      </w:r>
      <w:r w:rsidRPr="0067055D">
        <w:t xml:space="preserve">без предметов (для различных групп мышц) и с предметами (гимнастические палки, флажки, обручи, малые и большие мячи). </w:t>
      </w:r>
    </w:p>
    <w:p w:rsidR="00C17797" w:rsidRPr="0067055D" w:rsidRDefault="00C17797" w:rsidP="006273EC">
      <w:pPr>
        <w:pStyle w:val="Default"/>
        <w:jc w:val="both"/>
      </w:pPr>
      <w:r w:rsidRPr="0067055D">
        <w:rPr>
          <w:i/>
          <w:iCs/>
        </w:rPr>
        <w:t xml:space="preserve">Опорный прыжок: </w:t>
      </w:r>
      <w:r w:rsidRPr="0067055D">
        <w:t xml:space="preserve">имитационные упражнения, подводящие упражнения к прыжкам с разбега через гимнастического козла (с повышенной организацией техники безопасности). </w:t>
      </w:r>
    </w:p>
    <w:p w:rsidR="00C17797" w:rsidRPr="0067055D" w:rsidRDefault="00C17797" w:rsidP="006273EC">
      <w:pPr>
        <w:pStyle w:val="Default"/>
        <w:jc w:val="both"/>
      </w:pPr>
      <w:r w:rsidRPr="0067055D">
        <w:rPr>
          <w:i/>
          <w:iCs/>
        </w:rPr>
        <w:t xml:space="preserve">Гимнастические упражнения прикладного характера. </w:t>
      </w:r>
      <w:r w:rsidRPr="0067055D">
        <w:t xml:space="preserve">Ходьба, бег, метания.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C17797" w:rsidRPr="0067055D" w:rsidRDefault="00C17797" w:rsidP="006273EC">
      <w:pPr>
        <w:pStyle w:val="Default"/>
        <w:jc w:val="both"/>
      </w:pPr>
      <w:r w:rsidRPr="0067055D">
        <w:rPr>
          <w:i/>
          <w:iCs/>
        </w:rPr>
        <w:t>Упражнения в поднимании и переноске грузов</w:t>
      </w:r>
      <w:r w:rsidRPr="0067055D">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 </w:t>
      </w:r>
    </w:p>
    <w:p w:rsidR="00C17797" w:rsidRPr="0067055D" w:rsidRDefault="00C17797" w:rsidP="006273EC">
      <w:pPr>
        <w:pStyle w:val="Default"/>
        <w:jc w:val="both"/>
      </w:pPr>
      <w:r w:rsidRPr="0067055D">
        <w:rPr>
          <w:b/>
          <w:bCs/>
        </w:rPr>
        <w:t>Л</w:t>
      </w:r>
      <w:r w:rsidRPr="0067055D">
        <w:rPr>
          <w:rFonts w:ascii="Cambria Math" w:hAnsi="Cambria Math" w:cs="Cambria Math"/>
          <w:b/>
          <w:bCs/>
        </w:rPr>
        <w:t>ѐ</w:t>
      </w:r>
      <w:r w:rsidRPr="0067055D">
        <w:rPr>
          <w:b/>
          <w:bCs/>
        </w:rPr>
        <w:t xml:space="preserve">гкая атлетика. </w:t>
      </w:r>
    </w:p>
    <w:p w:rsidR="00C17797" w:rsidRPr="0067055D" w:rsidRDefault="00C17797" w:rsidP="006273EC">
      <w:pPr>
        <w:pStyle w:val="Default"/>
        <w:jc w:val="both"/>
      </w:pPr>
      <w:r w:rsidRPr="0067055D">
        <w:rPr>
          <w:i/>
          <w:iCs/>
        </w:rPr>
        <w:t xml:space="preserve">Ходьба: </w:t>
      </w:r>
      <w:r w:rsidRPr="0067055D">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C17797" w:rsidRPr="0067055D" w:rsidRDefault="00C17797" w:rsidP="006273EC">
      <w:pPr>
        <w:pStyle w:val="Default"/>
        <w:jc w:val="both"/>
      </w:pPr>
      <w:r w:rsidRPr="0067055D">
        <w:rPr>
          <w:i/>
          <w:iCs/>
        </w:rPr>
        <w:t xml:space="preserve">Беговые упражнения: </w:t>
      </w:r>
      <w:r w:rsidRPr="0067055D">
        <w:t xml:space="preserve">с высоким подниманием бедра, с изменением направления движения, из разных исходных положений; челночный бег; высокий старт с последующим ускорением. </w:t>
      </w:r>
    </w:p>
    <w:p w:rsidR="00C17797" w:rsidRPr="0067055D" w:rsidRDefault="00C17797" w:rsidP="006273EC">
      <w:pPr>
        <w:pStyle w:val="Default"/>
        <w:jc w:val="both"/>
      </w:pPr>
      <w:r w:rsidRPr="0067055D">
        <w:rPr>
          <w:i/>
          <w:iCs/>
        </w:rPr>
        <w:t xml:space="preserve">Прыжковые упражнения: </w:t>
      </w:r>
      <w:r w:rsidRPr="0067055D">
        <w:t xml:space="preserve">на одной ноге и двух ногах на месте и с продвижением; в длину и высоту; спрыгивание и запрыгивание. </w:t>
      </w:r>
    </w:p>
    <w:p w:rsidR="00C17797" w:rsidRPr="0067055D" w:rsidRDefault="00C17797" w:rsidP="006273EC">
      <w:pPr>
        <w:pStyle w:val="Default"/>
        <w:jc w:val="both"/>
      </w:pPr>
      <w:r w:rsidRPr="0067055D">
        <w:rPr>
          <w:i/>
          <w:iCs/>
        </w:rPr>
        <w:t xml:space="preserve">Броски: </w:t>
      </w:r>
      <w:r w:rsidRPr="0067055D">
        <w:t xml:space="preserve">большого мяча (1 кг) на дальность разными способами. </w:t>
      </w:r>
    </w:p>
    <w:p w:rsidR="00C17797" w:rsidRPr="0067055D" w:rsidRDefault="00C17797" w:rsidP="006273EC">
      <w:pPr>
        <w:pStyle w:val="Default"/>
        <w:jc w:val="both"/>
      </w:pPr>
      <w:r w:rsidRPr="0067055D">
        <w:rPr>
          <w:i/>
          <w:iCs/>
        </w:rPr>
        <w:t xml:space="preserve">Метание: </w:t>
      </w:r>
      <w:r w:rsidRPr="0067055D">
        <w:t xml:space="preserve">малого мяча в вертикальную и горизонтальную цель и на дальность. </w:t>
      </w:r>
    </w:p>
    <w:p w:rsidR="00C17797" w:rsidRPr="0067055D" w:rsidRDefault="00C17797" w:rsidP="006273EC">
      <w:pPr>
        <w:pStyle w:val="Default"/>
        <w:jc w:val="both"/>
      </w:pPr>
      <w:r w:rsidRPr="0067055D">
        <w:rPr>
          <w:b/>
          <w:bCs/>
        </w:rPr>
        <w:t xml:space="preserve">Лыжная подготовка. </w:t>
      </w:r>
      <w:r w:rsidRPr="0067055D">
        <w:t>Передвижение на лыжах; повороты; спуски; подъ</w:t>
      </w:r>
      <w:r w:rsidRPr="0067055D">
        <w:rPr>
          <w:rFonts w:ascii="Cambria Math" w:hAnsi="Cambria Math" w:cs="Cambria Math"/>
        </w:rPr>
        <w:t>ѐ</w:t>
      </w:r>
      <w:r w:rsidRPr="0067055D">
        <w:t xml:space="preserve">мы; торможение. </w:t>
      </w:r>
    </w:p>
    <w:p w:rsidR="00C17797" w:rsidRPr="0067055D" w:rsidRDefault="00C17797" w:rsidP="006273EC">
      <w:pPr>
        <w:pStyle w:val="Default"/>
        <w:jc w:val="both"/>
      </w:pPr>
      <w:r w:rsidRPr="0067055D">
        <w:rPr>
          <w:b/>
          <w:bCs/>
          <w:i/>
          <w:iCs/>
        </w:rPr>
        <w:lastRenderedPageBreak/>
        <w:t xml:space="preserve">Подвижные игры и элементы спортивных игр </w:t>
      </w:r>
    </w:p>
    <w:p w:rsidR="00C17797" w:rsidRPr="0067055D" w:rsidRDefault="00C17797" w:rsidP="006273EC">
      <w:pPr>
        <w:pStyle w:val="Default"/>
        <w:jc w:val="both"/>
      </w:pPr>
      <w:r w:rsidRPr="0067055D">
        <w:rPr>
          <w:i/>
          <w:iCs/>
        </w:rPr>
        <w:t xml:space="preserve">На материале гимнастики: </w:t>
      </w:r>
      <w:r w:rsidRPr="0067055D">
        <w:t xml:space="preserve">игровые задания с использованием строевых упражнений, упражнений на внимание, силу, ловкость и координацию. </w:t>
      </w:r>
    </w:p>
    <w:p w:rsidR="00C17797" w:rsidRPr="0067055D" w:rsidRDefault="00C17797" w:rsidP="006273EC">
      <w:pPr>
        <w:pStyle w:val="Default"/>
        <w:jc w:val="both"/>
      </w:pPr>
      <w:r w:rsidRPr="0067055D">
        <w:rPr>
          <w:i/>
          <w:iCs/>
        </w:rPr>
        <w:t>На материале л</w:t>
      </w:r>
      <w:r w:rsidRPr="0067055D">
        <w:rPr>
          <w:rFonts w:ascii="Cambria Math" w:hAnsi="Cambria Math" w:cs="Cambria Math"/>
          <w:i/>
          <w:iCs/>
        </w:rPr>
        <w:t>ѐ</w:t>
      </w:r>
      <w:r w:rsidRPr="0067055D">
        <w:rPr>
          <w:i/>
          <w:iCs/>
        </w:rPr>
        <w:t xml:space="preserve">гкой атлетики: </w:t>
      </w:r>
      <w:r w:rsidRPr="0067055D">
        <w:t xml:space="preserve">прыжки, бег, метания и броски; упражнения на координацию, выносливость и быстроту. </w:t>
      </w:r>
    </w:p>
    <w:p w:rsidR="00C17797" w:rsidRPr="0067055D" w:rsidRDefault="00C17797" w:rsidP="006273EC">
      <w:pPr>
        <w:pStyle w:val="Default"/>
        <w:jc w:val="both"/>
      </w:pPr>
      <w:r w:rsidRPr="0067055D">
        <w:rPr>
          <w:i/>
          <w:iCs/>
        </w:rPr>
        <w:t xml:space="preserve">На материале лыжной подготовки: </w:t>
      </w:r>
      <w:r w:rsidRPr="0067055D">
        <w:t xml:space="preserve">эстафеты в передвижении на лыжах, упражнения на выносливость и координацию. </w:t>
      </w:r>
    </w:p>
    <w:p w:rsidR="00C17797" w:rsidRPr="0067055D" w:rsidRDefault="00C17797" w:rsidP="006273EC">
      <w:pPr>
        <w:pStyle w:val="Default"/>
        <w:jc w:val="both"/>
      </w:pPr>
      <w:r w:rsidRPr="0067055D">
        <w:rPr>
          <w:i/>
          <w:iCs/>
        </w:rPr>
        <w:t xml:space="preserve">На материале спортивных игр: </w:t>
      </w:r>
    </w:p>
    <w:p w:rsidR="00C17797" w:rsidRPr="0067055D" w:rsidRDefault="00C17797" w:rsidP="006273EC">
      <w:pPr>
        <w:pStyle w:val="Default"/>
        <w:jc w:val="both"/>
      </w:pPr>
      <w:r w:rsidRPr="0067055D">
        <w:rPr>
          <w:i/>
          <w:iCs/>
        </w:rPr>
        <w:t xml:space="preserve">Футбол: </w:t>
      </w:r>
      <w:r w:rsidRPr="0067055D">
        <w:t xml:space="preserve">удар по неподвижному и катящемуся мячу; остановка мяча; ведение мяча; подвижные игры на материале футбола. </w:t>
      </w:r>
    </w:p>
    <w:p w:rsidR="00C17797" w:rsidRPr="0067055D" w:rsidRDefault="00C17797" w:rsidP="006273EC">
      <w:pPr>
        <w:pStyle w:val="Default"/>
        <w:jc w:val="both"/>
      </w:pPr>
      <w:r w:rsidRPr="0067055D">
        <w:rPr>
          <w:i/>
          <w:iCs/>
        </w:rPr>
        <w:t xml:space="preserve">Баскетбол: </w:t>
      </w:r>
      <w:r w:rsidRPr="0067055D">
        <w:t xml:space="preserve">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 </w:t>
      </w:r>
    </w:p>
    <w:p w:rsidR="00C17797" w:rsidRPr="0067055D" w:rsidRDefault="00C17797" w:rsidP="006273EC">
      <w:pPr>
        <w:pStyle w:val="Default"/>
        <w:jc w:val="both"/>
      </w:pPr>
      <w:r w:rsidRPr="0067055D">
        <w:rPr>
          <w:i/>
          <w:iCs/>
        </w:rPr>
        <w:t>Пионербол</w:t>
      </w:r>
      <w:r w:rsidRPr="0067055D">
        <w:t>: броски и ловля мяча в парах через сетку двумя руками снизу и сверху; нижняя подача мяча (одной рукой снизу).</w:t>
      </w:r>
    </w:p>
    <w:p w:rsidR="00C17797" w:rsidRPr="0067055D" w:rsidRDefault="00C17797" w:rsidP="006273EC">
      <w:pPr>
        <w:pStyle w:val="Default"/>
        <w:jc w:val="both"/>
      </w:pPr>
      <w:r w:rsidRPr="0067055D">
        <w:rPr>
          <w:i/>
          <w:iCs/>
        </w:rPr>
        <w:t xml:space="preserve">Волейбол: </w:t>
      </w:r>
      <w:r w:rsidRPr="0067055D">
        <w:t>подбрасывание мяча; подача мяча; при</w:t>
      </w:r>
      <w:r w:rsidRPr="0067055D">
        <w:rPr>
          <w:rFonts w:ascii="Cambria Math" w:hAnsi="Cambria Math" w:cs="Cambria Math"/>
        </w:rPr>
        <w:t>ѐ</w:t>
      </w:r>
      <w:r w:rsidRPr="0067055D">
        <w:t xml:space="preserve">м и передача мяча; подвижные игры на материале волейбола. </w:t>
      </w:r>
    </w:p>
    <w:p w:rsidR="00C17797" w:rsidRPr="0067055D" w:rsidRDefault="00C17797" w:rsidP="006273EC">
      <w:pPr>
        <w:pStyle w:val="Default"/>
        <w:jc w:val="both"/>
      </w:pPr>
      <w:r w:rsidRPr="0067055D">
        <w:rPr>
          <w:i/>
          <w:iCs/>
        </w:rPr>
        <w:t>Подвижные игры разных народов</w:t>
      </w:r>
      <w:r w:rsidRPr="0067055D">
        <w:t xml:space="preserve">. </w:t>
      </w:r>
    </w:p>
    <w:p w:rsidR="00C17797" w:rsidRPr="0067055D" w:rsidRDefault="00C17797" w:rsidP="006273EC">
      <w:pPr>
        <w:pStyle w:val="Default"/>
        <w:jc w:val="both"/>
      </w:pPr>
      <w:r w:rsidRPr="0067055D">
        <w:rPr>
          <w:i/>
          <w:iCs/>
        </w:rPr>
        <w:t>Коррекционно-развивающие игры</w:t>
      </w:r>
      <w:r w:rsidRPr="0067055D">
        <w:t xml:space="preserve">: «Порядок и беспорядок», «Узнай, где звонили», «Собери урожай». </w:t>
      </w:r>
    </w:p>
    <w:p w:rsidR="00C17797" w:rsidRPr="0067055D" w:rsidRDefault="00C17797" w:rsidP="006273EC">
      <w:pPr>
        <w:pStyle w:val="Default"/>
        <w:jc w:val="both"/>
      </w:pPr>
      <w:r w:rsidRPr="0067055D">
        <w:rPr>
          <w:i/>
          <w:iCs/>
        </w:rPr>
        <w:t>Игры с бегом и прыжками</w:t>
      </w:r>
      <w:r w:rsidRPr="0067055D">
        <w:t xml:space="preserve">: «Сорви шишку», «У медведя во бору», «Подбеги к своему предмету», «День и ночь», «Кот и мыши», «Пятнашки»; «Прыжки по кочкам». </w:t>
      </w:r>
    </w:p>
    <w:p w:rsidR="00C17797" w:rsidRPr="0067055D" w:rsidRDefault="00C17797" w:rsidP="006273EC">
      <w:pPr>
        <w:pStyle w:val="Default"/>
        <w:jc w:val="both"/>
      </w:pPr>
      <w:r w:rsidRPr="0067055D">
        <w:rPr>
          <w:i/>
          <w:iCs/>
        </w:rPr>
        <w:t>Игры с мячом</w:t>
      </w:r>
      <w:r w:rsidRPr="0067055D">
        <w:t xml:space="preserve">: «Метание мячей и мешочков»; «Кого назвали – тот и ловит», «Мяч по кругу», «Не урони мяч». </w:t>
      </w:r>
    </w:p>
    <w:p w:rsidR="00C17797" w:rsidRPr="0067055D" w:rsidRDefault="00C17797" w:rsidP="006273EC">
      <w:pPr>
        <w:pStyle w:val="Default"/>
        <w:jc w:val="both"/>
      </w:pPr>
      <w:r w:rsidRPr="0067055D">
        <w:rPr>
          <w:b/>
          <w:bCs/>
          <w:i/>
          <w:iCs/>
        </w:rPr>
        <w:t xml:space="preserve">Адаптивная физическая реабилитация </w:t>
      </w:r>
    </w:p>
    <w:p w:rsidR="00C17797" w:rsidRPr="0067055D" w:rsidRDefault="00C17797" w:rsidP="006273EC">
      <w:pPr>
        <w:pStyle w:val="Default"/>
        <w:jc w:val="both"/>
      </w:pPr>
      <w:r w:rsidRPr="0067055D">
        <w:rPr>
          <w:b/>
          <w:bCs/>
          <w:i/>
          <w:iCs/>
        </w:rPr>
        <w:t xml:space="preserve">Общеразвивающие упражнения </w:t>
      </w:r>
    </w:p>
    <w:p w:rsidR="00C17797" w:rsidRPr="0067055D" w:rsidRDefault="00C17797" w:rsidP="006273EC">
      <w:pPr>
        <w:pStyle w:val="Default"/>
        <w:jc w:val="both"/>
      </w:pPr>
      <w:r w:rsidRPr="0067055D">
        <w:rPr>
          <w:b/>
          <w:bCs/>
        </w:rPr>
        <w:t xml:space="preserve">На материале гимнастики </w:t>
      </w:r>
    </w:p>
    <w:p w:rsidR="00C17797" w:rsidRPr="0067055D" w:rsidRDefault="00C17797" w:rsidP="006273EC">
      <w:pPr>
        <w:pStyle w:val="Default"/>
        <w:jc w:val="both"/>
      </w:pPr>
      <w:r w:rsidRPr="0067055D">
        <w:rPr>
          <w:i/>
          <w:iCs/>
        </w:rPr>
        <w:t xml:space="preserve">Развитие гибкости: </w:t>
      </w:r>
      <w:r w:rsidRPr="0067055D">
        <w:t xml:space="preserve">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w:t>
      </w:r>
    </w:p>
    <w:p w:rsidR="00C17797" w:rsidRPr="0067055D" w:rsidRDefault="00C17797" w:rsidP="006273EC">
      <w:pPr>
        <w:pStyle w:val="Default"/>
        <w:jc w:val="both"/>
      </w:pPr>
      <w:r w:rsidRPr="0067055D">
        <w:rPr>
          <w:i/>
          <w:iCs/>
        </w:rPr>
        <w:t xml:space="preserve">Развитие координации: </w:t>
      </w:r>
      <w:r w:rsidRPr="0067055D">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w:t>
      </w:r>
      <w:r w:rsidRPr="0067055D">
        <w:rPr>
          <w:rFonts w:ascii="Cambria Math" w:hAnsi="Cambria Math" w:cs="Cambria Math"/>
        </w:rPr>
        <w:t>ѐ</w:t>
      </w:r>
      <w:r w:rsidRPr="0067055D">
        <w:t xml:space="preserve">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C17797" w:rsidRPr="0067055D" w:rsidRDefault="00C17797" w:rsidP="006273EC">
      <w:pPr>
        <w:pStyle w:val="Default"/>
        <w:jc w:val="both"/>
      </w:pPr>
      <w:r w:rsidRPr="0067055D">
        <w:rPr>
          <w:i/>
          <w:iCs/>
        </w:rPr>
        <w:t xml:space="preserve">Формирование осанки: </w:t>
      </w:r>
      <w:r w:rsidRPr="0067055D">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Pr="0067055D">
        <w:rPr>
          <w:rFonts w:ascii="Cambria Math" w:hAnsi="Cambria Math" w:cs="Cambria Math"/>
        </w:rPr>
        <w:t>ѐ</w:t>
      </w:r>
      <w:r w:rsidRPr="0067055D">
        <w:t xml:space="preserve">жа; комплексы упражнений для укрепления мышечного корсета. </w:t>
      </w:r>
    </w:p>
    <w:p w:rsidR="00C17797" w:rsidRPr="0067055D" w:rsidRDefault="00C17797" w:rsidP="006273EC">
      <w:pPr>
        <w:pStyle w:val="Default"/>
        <w:jc w:val="both"/>
      </w:pPr>
      <w:r w:rsidRPr="0067055D">
        <w:rPr>
          <w:i/>
          <w:iCs/>
        </w:rPr>
        <w:t xml:space="preserve">Развитие силовых способностей: </w:t>
      </w:r>
      <w:r w:rsidRPr="0067055D">
        <w:t xml:space="preserve">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 </w:t>
      </w:r>
    </w:p>
    <w:p w:rsidR="00C17797" w:rsidRPr="0067055D" w:rsidRDefault="00C17797" w:rsidP="006273EC">
      <w:pPr>
        <w:pStyle w:val="Default"/>
        <w:jc w:val="both"/>
        <w:rPr>
          <w:b/>
          <w:bCs/>
        </w:rPr>
      </w:pPr>
      <w:r w:rsidRPr="0067055D">
        <w:rPr>
          <w:b/>
          <w:bCs/>
        </w:rPr>
        <w:t>На материале л</w:t>
      </w:r>
      <w:r w:rsidRPr="0067055D">
        <w:rPr>
          <w:rFonts w:ascii="Cambria Math" w:hAnsi="Cambria Math" w:cs="Cambria Math"/>
          <w:b/>
          <w:bCs/>
        </w:rPr>
        <w:t>ѐ</w:t>
      </w:r>
      <w:r w:rsidRPr="0067055D">
        <w:rPr>
          <w:b/>
          <w:bCs/>
        </w:rPr>
        <w:t>гкой атлетики</w:t>
      </w:r>
    </w:p>
    <w:p w:rsidR="00C17797" w:rsidRPr="0067055D" w:rsidRDefault="00C17797" w:rsidP="006273EC">
      <w:pPr>
        <w:pStyle w:val="Default"/>
        <w:jc w:val="both"/>
      </w:pPr>
      <w:r w:rsidRPr="0067055D">
        <w:rPr>
          <w:i/>
          <w:iCs/>
        </w:rPr>
        <w:t xml:space="preserve">Развитие координации: </w:t>
      </w:r>
      <w:r w:rsidRPr="0067055D">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Pr="0067055D">
        <w:rPr>
          <w:rFonts w:ascii="Cambria Math" w:hAnsi="Cambria Math" w:cs="Cambria Math"/>
        </w:rPr>
        <w:t>ѐ</w:t>
      </w:r>
      <w:r w:rsidRPr="0067055D">
        <w:t xml:space="preserve">дно. </w:t>
      </w:r>
    </w:p>
    <w:p w:rsidR="00C17797" w:rsidRPr="0067055D" w:rsidRDefault="00C17797" w:rsidP="006273EC">
      <w:pPr>
        <w:pStyle w:val="Default"/>
        <w:jc w:val="both"/>
      </w:pPr>
      <w:r w:rsidRPr="0067055D">
        <w:rPr>
          <w:i/>
          <w:iCs/>
        </w:rPr>
        <w:lastRenderedPageBreak/>
        <w:t xml:space="preserve">Развитие быстроты: </w:t>
      </w:r>
      <w:r w:rsidRPr="0067055D">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 </w:t>
      </w:r>
    </w:p>
    <w:p w:rsidR="00C17797" w:rsidRPr="0067055D" w:rsidRDefault="00C17797" w:rsidP="006273EC">
      <w:pPr>
        <w:pStyle w:val="Default"/>
        <w:jc w:val="both"/>
      </w:pPr>
      <w:r w:rsidRPr="0067055D">
        <w:rPr>
          <w:i/>
          <w:iCs/>
        </w:rPr>
        <w:t xml:space="preserve">Развитие выносливости: </w:t>
      </w:r>
      <w:r w:rsidRPr="0067055D">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C17797" w:rsidRPr="0067055D" w:rsidRDefault="00C17797" w:rsidP="006273EC">
      <w:pPr>
        <w:pStyle w:val="Default"/>
        <w:jc w:val="both"/>
      </w:pPr>
      <w:r w:rsidRPr="0067055D">
        <w:rPr>
          <w:i/>
          <w:iCs/>
        </w:rPr>
        <w:t xml:space="preserve">Развитие силовых способностей: </w:t>
      </w:r>
      <w:r w:rsidRPr="0067055D">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w:t>
      </w:r>
      <w:r w:rsidRPr="0067055D">
        <w:rPr>
          <w:rFonts w:ascii="Cambria Math" w:hAnsi="Cambria Math" w:cs="Cambria Math"/>
        </w:rPr>
        <w:t>ѐ</w:t>
      </w:r>
      <w:r w:rsidRPr="0067055D">
        <w:t xml:space="preserve">д (правым и левым боком), с доставанием ориентиров, расположенных на разной высоте; прыжки по разметкам в полуприседе и приседе. </w:t>
      </w:r>
    </w:p>
    <w:p w:rsidR="00C17797" w:rsidRPr="0067055D" w:rsidRDefault="00C17797" w:rsidP="006273EC">
      <w:pPr>
        <w:pStyle w:val="Default"/>
        <w:jc w:val="both"/>
      </w:pPr>
      <w:r w:rsidRPr="0067055D">
        <w:rPr>
          <w:b/>
          <w:bCs/>
        </w:rPr>
        <w:t xml:space="preserve">На материале лыжных гонок </w:t>
      </w:r>
    </w:p>
    <w:p w:rsidR="00C17797" w:rsidRPr="0067055D" w:rsidRDefault="00C17797" w:rsidP="006273EC">
      <w:pPr>
        <w:pStyle w:val="Default"/>
        <w:jc w:val="both"/>
      </w:pPr>
      <w:r w:rsidRPr="0067055D">
        <w:rPr>
          <w:i/>
          <w:iCs/>
        </w:rPr>
        <w:t xml:space="preserve">Развитие координации: </w:t>
      </w:r>
      <w:r w:rsidRPr="0067055D">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w:t>
      </w:r>
      <w:r w:rsidRPr="0067055D">
        <w:rPr>
          <w:rFonts w:ascii="Cambria Math" w:hAnsi="Cambria Math" w:cs="Cambria Math"/>
        </w:rPr>
        <w:t>ѐ</w:t>
      </w:r>
      <w:r w:rsidRPr="0067055D">
        <w:t xml:space="preserve">х шагов; спуск с горы с изменяющимися стойками на лыжах; подбирание предметов во время спуска в низкой стойке. </w:t>
      </w:r>
    </w:p>
    <w:p w:rsidR="00C17797" w:rsidRPr="0067055D" w:rsidRDefault="00C17797" w:rsidP="006273EC">
      <w:pPr>
        <w:pStyle w:val="Default"/>
        <w:jc w:val="both"/>
      </w:pPr>
      <w:r w:rsidRPr="0067055D">
        <w:rPr>
          <w:i/>
          <w:iCs/>
        </w:rPr>
        <w:t xml:space="preserve">Развитие выносливости: </w:t>
      </w:r>
      <w:r w:rsidRPr="0067055D">
        <w:t xml:space="preserve">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C17797" w:rsidRPr="0067055D" w:rsidRDefault="00C17797" w:rsidP="006273EC">
      <w:pPr>
        <w:pStyle w:val="Default"/>
        <w:jc w:val="both"/>
      </w:pPr>
      <w:r w:rsidRPr="0067055D">
        <w:rPr>
          <w:b/>
          <w:bCs/>
        </w:rPr>
        <w:t xml:space="preserve">На материале плавания </w:t>
      </w:r>
    </w:p>
    <w:p w:rsidR="00C17797" w:rsidRPr="0067055D" w:rsidRDefault="00C17797" w:rsidP="006273EC">
      <w:pPr>
        <w:pStyle w:val="Default"/>
        <w:jc w:val="both"/>
      </w:pPr>
      <w:r w:rsidRPr="0067055D">
        <w:rPr>
          <w:i/>
          <w:iCs/>
        </w:rPr>
        <w:t xml:space="preserve">Развитие выносливости: </w:t>
      </w:r>
      <w:r w:rsidRPr="0067055D">
        <w:t xml:space="preserve">работа ног у вертикальной поверхности, проплывание отрезков на ногах, держась за доску; скольжение на груди и спине с задержкой дыхания (стрелочкой. </w:t>
      </w:r>
    </w:p>
    <w:p w:rsidR="00C17797" w:rsidRPr="0067055D" w:rsidRDefault="00C17797" w:rsidP="006273EC">
      <w:pPr>
        <w:pStyle w:val="Default"/>
        <w:jc w:val="both"/>
      </w:pPr>
      <w:r w:rsidRPr="0067055D">
        <w:rPr>
          <w:b/>
          <w:bCs/>
          <w:i/>
          <w:iCs/>
        </w:rPr>
        <w:t xml:space="preserve">Коррекционно-развивающие упражнения </w:t>
      </w:r>
    </w:p>
    <w:p w:rsidR="00C17797" w:rsidRPr="0067055D" w:rsidRDefault="00C17797" w:rsidP="006273EC">
      <w:pPr>
        <w:pStyle w:val="Default"/>
        <w:jc w:val="both"/>
      </w:pPr>
      <w:r w:rsidRPr="0067055D">
        <w:rPr>
          <w:i/>
          <w:iCs/>
        </w:rPr>
        <w:t>Основные положения и движения головы, конечностей и туловища</w:t>
      </w:r>
      <w:r w:rsidRPr="0067055D">
        <w:t xml:space="preserve">, </w:t>
      </w:r>
      <w:r w:rsidRPr="0067055D">
        <w:rPr>
          <w:i/>
          <w:iCs/>
        </w:rPr>
        <w:t>выполняемые на месте</w:t>
      </w:r>
      <w:r w:rsidRPr="0067055D">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C17797" w:rsidRPr="0067055D" w:rsidRDefault="00C17797" w:rsidP="006273EC">
      <w:pPr>
        <w:pStyle w:val="Default"/>
        <w:jc w:val="both"/>
      </w:pPr>
      <w:r w:rsidRPr="0067055D">
        <w:rPr>
          <w:i/>
          <w:iCs/>
        </w:rPr>
        <w:t>Упражнения на дыхание</w:t>
      </w:r>
      <w:r w:rsidRPr="0067055D">
        <w:t xml:space="preserve">: правильное дыхание вразличных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 </w:t>
      </w:r>
    </w:p>
    <w:p w:rsidR="00C17797" w:rsidRPr="0067055D" w:rsidRDefault="00C17797" w:rsidP="006273EC">
      <w:pPr>
        <w:pStyle w:val="Default"/>
        <w:jc w:val="both"/>
      </w:pPr>
      <w:r w:rsidRPr="0067055D">
        <w:rPr>
          <w:i/>
          <w:iCs/>
        </w:rPr>
        <w:t>Упражнения на коррекцию и формирование правильной осанки</w:t>
      </w:r>
      <w:r w:rsidRPr="0067055D">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C17797" w:rsidRPr="0067055D" w:rsidRDefault="00C17797" w:rsidP="006273EC">
      <w:pPr>
        <w:pStyle w:val="Default"/>
        <w:jc w:val="both"/>
      </w:pPr>
      <w:r w:rsidRPr="0067055D">
        <w:rPr>
          <w:i/>
          <w:iCs/>
        </w:rPr>
        <w:lastRenderedPageBreak/>
        <w:t xml:space="preserve">Упражнения на коррекцию и профилактику плоскостопия: </w:t>
      </w:r>
      <w:r w:rsidRPr="0067055D">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C17797" w:rsidRPr="0067055D" w:rsidRDefault="00C17797" w:rsidP="006273EC">
      <w:pPr>
        <w:pStyle w:val="Default"/>
        <w:jc w:val="both"/>
      </w:pPr>
      <w:r w:rsidRPr="0067055D">
        <w:rPr>
          <w:i/>
          <w:iCs/>
        </w:rPr>
        <w:t xml:space="preserve">Упражнения на развитие общей и мелкой моторики: </w:t>
      </w:r>
      <w:r w:rsidRPr="0067055D">
        <w:t>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C17797" w:rsidRPr="0067055D" w:rsidRDefault="00C17797" w:rsidP="006273EC">
      <w:pPr>
        <w:pStyle w:val="Default"/>
        <w:jc w:val="both"/>
      </w:pPr>
      <w:r w:rsidRPr="0067055D">
        <w:rPr>
          <w:i/>
          <w:iCs/>
        </w:rPr>
        <w:t>Упражнения на развитие точности и координации движений</w:t>
      </w:r>
      <w:r w:rsidRPr="0067055D">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C17797" w:rsidRPr="0067055D" w:rsidRDefault="00C17797" w:rsidP="006273EC">
      <w:pPr>
        <w:pStyle w:val="Default"/>
        <w:jc w:val="both"/>
      </w:pPr>
      <w:r w:rsidRPr="0067055D">
        <w:rPr>
          <w:i/>
          <w:iCs/>
        </w:rPr>
        <w:t xml:space="preserve">Упражнения на развитие двигательных умений и навыков </w:t>
      </w:r>
    </w:p>
    <w:p w:rsidR="00C17797" w:rsidRPr="0067055D" w:rsidRDefault="00C17797" w:rsidP="006273EC">
      <w:pPr>
        <w:pStyle w:val="Default"/>
        <w:jc w:val="both"/>
      </w:pPr>
      <w:r w:rsidRPr="0067055D">
        <w:rPr>
          <w:i/>
          <w:iCs/>
        </w:rPr>
        <w:t>Построения и перестроения</w:t>
      </w:r>
      <w:r w:rsidRPr="0067055D">
        <w:t xml:space="preserve">: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 </w:t>
      </w:r>
    </w:p>
    <w:p w:rsidR="00C17797" w:rsidRPr="0067055D" w:rsidRDefault="00C17797" w:rsidP="006273EC">
      <w:pPr>
        <w:pStyle w:val="Default"/>
        <w:jc w:val="both"/>
      </w:pPr>
      <w:r w:rsidRPr="0067055D">
        <w:rPr>
          <w:i/>
          <w:iCs/>
        </w:rPr>
        <w:t>Ходьба и бег</w:t>
      </w:r>
      <w:r w:rsidRPr="0067055D">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C17797" w:rsidRPr="0067055D" w:rsidRDefault="00C17797" w:rsidP="006273EC">
      <w:pPr>
        <w:pStyle w:val="Default"/>
        <w:jc w:val="both"/>
      </w:pPr>
      <w:r w:rsidRPr="0067055D">
        <w:rPr>
          <w:i/>
          <w:iCs/>
        </w:rPr>
        <w:t>Прыжки</w:t>
      </w:r>
      <w:r w:rsidRPr="0067055D">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 </w:t>
      </w:r>
    </w:p>
    <w:p w:rsidR="00C17797" w:rsidRPr="0067055D" w:rsidRDefault="00C17797" w:rsidP="006273EC">
      <w:pPr>
        <w:pStyle w:val="Default"/>
        <w:jc w:val="both"/>
      </w:pPr>
      <w:r w:rsidRPr="0067055D">
        <w:rPr>
          <w:i/>
          <w:iCs/>
        </w:rPr>
        <w:t>Броски, ловля, метание мяча и передача предметов</w:t>
      </w:r>
      <w:r w:rsidRPr="0067055D">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C17797" w:rsidRPr="0067055D" w:rsidRDefault="00C17797" w:rsidP="006273EC">
      <w:pPr>
        <w:pStyle w:val="Default"/>
        <w:jc w:val="both"/>
      </w:pPr>
      <w:r w:rsidRPr="0067055D">
        <w:rPr>
          <w:i/>
          <w:iCs/>
        </w:rPr>
        <w:t>Равновесие</w:t>
      </w:r>
      <w:r w:rsidRPr="0067055D">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C17797" w:rsidRPr="0067055D" w:rsidRDefault="00C17797" w:rsidP="006273EC">
      <w:pPr>
        <w:pStyle w:val="Default"/>
        <w:jc w:val="both"/>
      </w:pPr>
      <w:r w:rsidRPr="0067055D">
        <w:rPr>
          <w:i/>
          <w:iCs/>
        </w:rPr>
        <w:t>Лазание, перелезание, подлезание</w:t>
      </w:r>
      <w:r w:rsidRPr="0067055D">
        <w:t xml:space="preserve">: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w:t>
      </w:r>
      <w:r w:rsidRPr="0067055D">
        <w:lastRenderedPageBreak/>
        <w:t xml:space="preserve">на г/стенке 1-2 секунды; полоса препятствий из 5-6 заданий в подлезании, перелезании и равновесии. </w:t>
      </w:r>
    </w:p>
    <w:p w:rsidR="00C17797" w:rsidRPr="0067055D" w:rsidRDefault="00C17797" w:rsidP="006273EC">
      <w:pPr>
        <w:pStyle w:val="Default"/>
        <w:jc w:val="both"/>
      </w:pPr>
    </w:p>
    <w:p w:rsidR="00C17797" w:rsidRPr="0067055D" w:rsidRDefault="00F42AFA" w:rsidP="006273EC">
      <w:pPr>
        <w:spacing w:after="0" w:line="240" w:lineRule="auto"/>
        <w:rPr>
          <w:rStyle w:val="Zag11"/>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2.2. </w:t>
      </w:r>
      <w:r w:rsidR="00C17797" w:rsidRPr="0067055D">
        <w:rPr>
          <w:rStyle w:val="Zag11"/>
          <w:rFonts w:ascii="Times New Roman" w:eastAsia="@Arial Unicode MS" w:hAnsi="Times New Roman" w:cs="Times New Roman"/>
          <w:b/>
          <w:sz w:val="24"/>
          <w:szCs w:val="24"/>
        </w:rPr>
        <w:t>ПРОГРАММА ДУХОВНО-НРАВСТВЕННОГО ВОСПИТАНИЯ</w:t>
      </w:r>
    </w:p>
    <w:p w:rsidR="00C17797" w:rsidRPr="0067055D" w:rsidRDefault="00C17797" w:rsidP="006273EC">
      <w:pPr>
        <w:spacing w:after="0" w:line="240" w:lineRule="auto"/>
        <w:jc w:val="both"/>
        <w:rPr>
          <w:rFonts w:ascii="Times New Roman" w:eastAsia="@Arial Unicode MS" w:hAnsi="Times New Roman" w:cs="Times New Roman"/>
          <w:b/>
          <w:sz w:val="24"/>
          <w:szCs w:val="24"/>
        </w:rPr>
      </w:pPr>
    </w:p>
    <w:p w:rsidR="0057613B"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Программа духовно-нравственного развития и воспитания обучающихся на ступени начального общего образования разработана с учётом культурно-исторических, этнических, социально-экономических, демографических и иных особенностей региона, запросов, а также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C17797" w:rsidRPr="0067055D" w:rsidRDefault="0057613B"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Программа духовно-нравственного развития и воспитания обучающихся </w:t>
      </w:r>
      <w:r w:rsidR="00C17797" w:rsidRPr="0067055D">
        <w:rPr>
          <w:rFonts w:ascii="Times New Roman" w:hAnsi="Times New Roman" w:cs="Times New Roman"/>
          <w:color w:val="000000"/>
          <w:sz w:val="24"/>
          <w:szCs w:val="24"/>
        </w:rPr>
        <w:t>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C17797" w:rsidRPr="0067055D" w:rsidRDefault="00C17797" w:rsidP="0057613B">
      <w:pPr>
        <w:autoSpaceDE w:val="0"/>
        <w:spacing w:after="0" w:line="240" w:lineRule="auto"/>
        <w:ind w:firstLine="720"/>
        <w:jc w:val="both"/>
        <w:rPr>
          <w:rFonts w:ascii="Times New Roman" w:hAnsi="Times New Roman" w:cs="Times New Roman"/>
          <w:sz w:val="24"/>
          <w:szCs w:val="24"/>
        </w:rPr>
      </w:pPr>
      <w:r w:rsidRPr="0067055D">
        <w:rPr>
          <w:rFonts w:ascii="Times New Roman" w:hAnsi="Times New Roman" w:cs="Times New Roman"/>
          <w:color w:val="000000"/>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C17797" w:rsidRPr="0067055D" w:rsidRDefault="00C17797" w:rsidP="0057613B">
      <w:pPr>
        <w:autoSpaceDE w:val="0"/>
        <w:spacing w:after="0" w:line="240" w:lineRule="auto"/>
        <w:ind w:firstLine="720"/>
        <w:jc w:val="both"/>
        <w:rPr>
          <w:rFonts w:ascii="Times New Roman" w:hAnsi="Times New Roman" w:cs="Times New Roman"/>
          <w:b/>
          <w:bCs/>
          <w:color w:val="000000"/>
          <w:sz w:val="24"/>
          <w:szCs w:val="24"/>
        </w:rPr>
      </w:pPr>
      <w:r w:rsidRPr="0067055D">
        <w:rPr>
          <w:rFonts w:ascii="Times New Roman" w:hAnsi="Times New Roman" w:cs="Times New Roman"/>
          <w:sz w:val="24"/>
          <w:szCs w:val="24"/>
        </w:rPr>
        <w:t>Программа духовно-нравственного развития и воспитания обучающихся содержит восемь разделов.</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b/>
          <w:bCs/>
          <w:color w:val="000000"/>
          <w:sz w:val="24"/>
          <w:szCs w:val="24"/>
        </w:rPr>
        <w:t>Цель и задачи духовно-нравственного развития и воспитания обучающихся на ступени начального общего образования:</w:t>
      </w:r>
    </w:p>
    <w:p w:rsidR="00C17797" w:rsidRPr="0067055D" w:rsidRDefault="00C17797" w:rsidP="0057613B">
      <w:pPr>
        <w:autoSpaceDE w:val="0"/>
        <w:spacing w:after="0" w:line="240" w:lineRule="auto"/>
        <w:ind w:firstLine="720"/>
        <w:jc w:val="both"/>
        <w:rPr>
          <w:rFonts w:ascii="Times New Roman" w:hAnsi="Times New Roman" w:cs="Times New Roman"/>
          <w:b/>
          <w:color w:val="000000"/>
          <w:sz w:val="24"/>
          <w:szCs w:val="24"/>
        </w:rPr>
      </w:pPr>
      <w:r w:rsidRPr="0067055D">
        <w:rPr>
          <w:rFonts w:ascii="Times New Roman" w:hAnsi="Times New Roman" w:cs="Times New Roman"/>
          <w:color w:val="000000"/>
          <w:sz w:val="24"/>
          <w:szCs w:val="24"/>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17797" w:rsidRPr="0067055D" w:rsidRDefault="00C17797" w:rsidP="0057613B">
      <w:pPr>
        <w:autoSpaceDE w:val="0"/>
        <w:spacing w:after="0" w:line="240" w:lineRule="auto"/>
        <w:ind w:firstLine="720"/>
        <w:jc w:val="both"/>
        <w:rPr>
          <w:rFonts w:ascii="Times New Roman" w:hAnsi="Times New Roman" w:cs="Times New Roman"/>
          <w:i/>
          <w:iCs/>
          <w:color w:val="000000"/>
          <w:sz w:val="24"/>
          <w:szCs w:val="24"/>
        </w:rPr>
      </w:pPr>
      <w:r w:rsidRPr="0067055D">
        <w:rPr>
          <w:rFonts w:ascii="Times New Roman" w:hAnsi="Times New Roman" w:cs="Times New Roman"/>
          <w:b/>
          <w:color w:val="000000"/>
          <w:sz w:val="24"/>
          <w:szCs w:val="24"/>
        </w:rPr>
        <w:t>Задачи духовно-нравственного развития и воспитания обучающихся на ступени начального общего образования:</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i/>
          <w:iCs/>
          <w:color w:val="000000"/>
          <w:sz w:val="24"/>
          <w:szCs w:val="24"/>
        </w:rPr>
        <w:t>В области формирования личностной культуры:</w:t>
      </w:r>
    </w:p>
    <w:p w:rsidR="00C17797" w:rsidRPr="0067055D" w:rsidRDefault="00C17797" w:rsidP="0057613B">
      <w:pPr>
        <w:autoSpaceDE w:val="0"/>
        <w:spacing w:after="0" w:line="240" w:lineRule="auto"/>
        <w:rPr>
          <w:rFonts w:ascii="Times New Roman" w:hAnsi="Times New Roman" w:cs="Times New Roman"/>
          <w:sz w:val="24"/>
          <w:szCs w:val="24"/>
        </w:rPr>
        <w:sectPr w:rsidR="00C17797" w:rsidRPr="0067055D" w:rsidSect="0067055D">
          <w:footerReference w:type="default" r:id="rId9"/>
          <w:footerReference w:type="first" r:id="rId10"/>
          <w:pgSz w:w="11906" w:h="16838"/>
          <w:pgMar w:top="1134" w:right="567" w:bottom="1134" w:left="1701" w:header="720" w:footer="709" w:gutter="0"/>
          <w:pgNumType w:start="2"/>
          <w:cols w:space="720"/>
          <w:titlePg/>
          <w:docGrid w:linePitch="600" w:charSpace="32768"/>
        </w:sectPr>
      </w:pPr>
      <w:r w:rsidRPr="0067055D">
        <w:rPr>
          <w:rFonts w:ascii="Times New Roman" w:hAnsi="Times New Roman" w:cs="Times New Roman"/>
          <w:color w:val="000000"/>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p>
    <w:p w:rsidR="00C17797" w:rsidRPr="0067055D" w:rsidRDefault="00C17797" w:rsidP="0057613B">
      <w:pPr>
        <w:autoSpaceDE w:val="0"/>
        <w:spacing w:after="0" w:line="240" w:lineRule="auto"/>
        <w:rPr>
          <w:rFonts w:ascii="Times New Roman" w:hAnsi="Times New Roman" w:cs="Times New Roman"/>
          <w:color w:val="000000"/>
          <w:sz w:val="24"/>
          <w:szCs w:val="24"/>
        </w:rPr>
      </w:pPr>
      <w:r w:rsidRPr="0067055D">
        <w:rPr>
          <w:rFonts w:ascii="Times New Roman" w:hAnsi="Times New Roman" w:cs="Times New Roman"/>
          <w:color w:val="000000"/>
          <w:sz w:val="24"/>
          <w:szCs w:val="24"/>
        </w:rPr>
        <w:lastRenderedPageBreak/>
        <w:t>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C17797" w:rsidRPr="0067055D" w:rsidRDefault="00C17797" w:rsidP="0057613B">
      <w:pPr>
        <w:autoSpaceDE w:val="0"/>
        <w:spacing w:after="0" w:line="240" w:lineRule="auto"/>
        <w:rPr>
          <w:rFonts w:ascii="Times New Roman" w:hAnsi="Times New Roman" w:cs="Times New Roman"/>
          <w:color w:val="000000"/>
          <w:sz w:val="24"/>
          <w:szCs w:val="24"/>
        </w:rPr>
      </w:pPr>
      <w:r w:rsidRPr="0067055D">
        <w:rPr>
          <w:rFonts w:ascii="Times New Roman" w:hAnsi="Times New Roman" w:cs="Times New Roman"/>
          <w:color w:val="000000"/>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17797" w:rsidRPr="0067055D" w:rsidRDefault="00C17797" w:rsidP="0057613B">
      <w:pPr>
        <w:autoSpaceDE w:val="0"/>
        <w:spacing w:after="0" w:line="240" w:lineRule="auto"/>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17797" w:rsidRPr="0067055D" w:rsidRDefault="00C17797" w:rsidP="0057613B">
      <w:pPr>
        <w:autoSpaceDE w:val="0"/>
        <w:spacing w:after="0" w:line="240" w:lineRule="auto"/>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нравственного смысла учения;</w:t>
      </w:r>
    </w:p>
    <w:p w:rsidR="00C17797" w:rsidRPr="0067055D" w:rsidRDefault="00C17797" w:rsidP="0057613B">
      <w:pPr>
        <w:autoSpaceDE w:val="0"/>
        <w:spacing w:after="0" w:line="240" w:lineRule="auto"/>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C17797" w:rsidRPr="0067055D" w:rsidRDefault="00C17797" w:rsidP="0057613B">
      <w:pPr>
        <w:autoSpaceDE w:val="0"/>
        <w:spacing w:after="0" w:line="240" w:lineRule="auto"/>
        <w:rPr>
          <w:rFonts w:ascii="Times New Roman" w:hAnsi="Times New Roman" w:cs="Times New Roman"/>
          <w:color w:val="000000"/>
          <w:sz w:val="24"/>
          <w:szCs w:val="24"/>
        </w:rPr>
      </w:pPr>
      <w:r w:rsidRPr="0067055D">
        <w:rPr>
          <w:rFonts w:ascii="Times New Roman" w:hAnsi="Times New Roman" w:cs="Times New Roman"/>
          <w:color w:val="000000"/>
          <w:sz w:val="24"/>
          <w:szCs w:val="24"/>
        </w:rPr>
        <w:t>• принятие обучающимся базовых национальных ценностей, национальных и этнических духовных традиций;</w:t>
      </w:r>
    </w:p>
    <w:p w:rsidR="00C17797" w:rsidRPr="0067055D" w:rsidRDefault="00C17797" w:rsidP="0057613B">
      <w:pPr>
        <w:autoSpaceDE w:val="0"/>
        <w:spacing w:after="0" w:line="240" w:lineRule="auto"/>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эстетических потребностей, ценностей и чувств;</w:t>
      </w:r>
    </w:p>
    <w:p w:rsidR="00C17797" w:rsidRPr="0067055D" w:rsidRDefault="00C17797" w:rsidP="0057613B">
      <w:pPr>
        <w:autoSpaceDE w:val="0"/>
        <w:spacing w:after="0" w:line="240" w:lineRule="auto"/>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17797" w:rsidRPr="0067055D" w:rsidRDefault="00C17797" w:rsidP="0057613B">
      <w:pPr>
        <w:autoSpaceDE w:val="0"/>
        <w:spacing w:after="0" w:line="240" w:lineRule="auto"/>
        <w:jc w:val="both"/>
        <w:rPr>
          <w:rFonts w:ascii="Times New Roman" w:hAnsi="Times New Roman" w:cs="Times New Roman"/>
          <w:i/>
          <w:iCs/>
          <w:color w:val="000000"/>
          <w:sz w:val="24"/>
          <w:szCs w:val="24"/>
        </w:rPr>
      </w:pPr>
      <w:r w:rsidRPr="0067055D">
        <w:rPr>
          <w:rFonts w:ascii="Times New Roman" w:hAnsi="Times New Roman" w:cs="Times New Roman"/>
          <w:color w:val="000000"/>
          <w:sz w:val="24"/>
          <w:szCs w:val="24"/>
        </w:rPr>
        <w:t>• развитие трудолюбия, способности к преодолению трудностей, целеустремлённости и настойчивости в достижении результата.</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i/>
          <w:iCs/>
          <w:color w:val="000000"/>
          <w:sz w:val="24"/>
          <w:szCs w:val="24"/>
        </w:rPr>
        <w:t>В области формирования социальной культуры:</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основ российской гражданской идентичности;</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пробуждение веры в Россию, свой народ, чувства личной ответственности за Отечество;</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воспитание ценностного отношения к своему национальному языку и культуре;</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патриотизма и гражданской солидарности;</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укрепление доверия к другим людям;</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развитие доброжелательности и эмоциональной отзывчивости, понимания других людей и сопереживания им;</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становление гуманистических и демократических ценностных ориентаций;</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i/>
          <w:iCs/>
          <w:color w:val="000000"/>
          <w:sz w:val="24"/>
          <w:szCs w:val="24"/>
        </w:rPr>
        <w:t>В области формирования семейной культуры:</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отношения к семье как основе российского общества;</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у обучающегося уважительного отношения к родителям, осознанного, заботливого отношения к старшим и младшим;</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формирование представления о семейных ценностях, тендерных семейных ролях и уважения к ним;</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знакомство обучающегося с культурно-историческими и этническими традициями российской семьи.</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b/>
          <w:bCs/>
          <w:color w:val="000000"/>
          <w:sz w:val="24"/>
          <w:szCs w:val="24"/>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 </w:t>
      </w:r>
      <w:r w:rsidRPr="0067055D">
        <w:rPr>
          <w:rFonts w:ascii="Times New Roman" w:hAnsi="Times New Roman" w:cs="Times New Roman"/>
          <w:b/>
          <w:color w:val="000000"/>
          <w:sz w:val="24"/>
          <w:szCs w:val="24"/>
        </w:rPr>
        <w:t>Воспитание гражданственности, патриотизма, уважения к правам, свободам и обязанностям человека.</w:t>
      </w:r>
    </w:p>
    <w:p w:rsidR="00C17797" w:rsidRPr="0067055D" w:rsidRDefault="00C17797" w:rsidP="0057613B">
      <w:pPr>
        <w:autoSpaceDE w:val="0"/>
        <w:spacing w:after="0" w:line="240" w:lineRule="auto"/>
        <w:jc w:val="both"/>
        <w:rPr>
          <w:rFonts w:ascii="Times New Roman" w:hAnsi="Times New Roman" w:cs="Times New Roman"/>
          <w:i/>
          <w:iCs/>
          <w:color w:val="000000"/>
          <w:sz w:val="24"/>
          <w:szCs w:val="24"/>
        </w:rPr>
      </w:pPr>
      <w:r w:rsidRPr="0067055D">
        <w:rPr>
          <w:rFonts w:ascii="Times New Roman" w:hAnsi="Times New Roman" w:cs="Times New Roman"/>
          <w:color w:val="000000"/>
          <w:sz w:val="24"/>
          <w:szCs w:val="24"/>
        </w:rPr>
        <w:lastRenderedPageBreak/>
        <w:t xml:space="preserve">Ценности: </w:t>
      </w:r>
      <w:r w:rsidRPr="0067055D">
        <w:rPr>
          <w:rFonts w:ascii="Times New Roman" w:hAnsi="Times New Roman" w:cs="Times New Roman"/>
          <w:i/>
          <w:iCs/>
          <w:color w:val="000000"/>
          <w:sz w:val="24"/>
          <w:szCs w:val="24"/>
        </w:rPr>
        <w:t>любовь к России, своему народу, своему краю;</w:t>
      </w:r>
    </w:p>
    <w:p w:rsidR="00C17797" w:rsidRPr="0067055D" w:rsidRDefault="00C17797" w:rsidP="0057613B">
      <w:pPr>
        <w:autoSpaceDE w:val="0"/>
        <w:spacing w:after="0" w:line="240" w:lineRule="auto"/>
        <w:jc w:val="both"/>
        <w:rPr>
          <w:rFonts w:ascii="Times New Roman" w:hAnsi="Times New Roman" w:cs="Times New Roman"/>
          <w:i/>
          <w:iCs/>
          <w:color w:val="000000"/>
          <w:sz w:val="24"/>
          <w:szCs w:val="24"/>
        </w:rPr>
      </w:pPr>
      <w:r w:rsidRPr="0067055D">
        <w:rPr>
          <w:rFonts w:ascii="Times New Roman" w:hAnsi="Times New Roman" w:cs="Times New Roman"/>
          <w:i/>
          <w:iCs/>
          <w:color w:val="000000"/>
          <w:sz w:val="24"/>
          <w:szCs w:val="24"/>
        </w:rPr>
        <w:t xml:space="preserve">служение Отечеству; правовое государство; гражданское общество; </w:t>
      </w:r>
    </w:p>
    <w:p w:rsidR="00C17797" w:rsidRPr="0067055D" w:rsidRDefault="00C17797" w:rsidP="0057613B">
      <w:pPr>
        <w:autoSpaceDE w:val="0"/>
        <w:spacing w:after="0" w:line="240" w:lineRule="auto"/>
        <w:jc w:val="both"/>
        <w:rPr>
          <w:rFonts w:ascii="Times New Roman" w:hAnsi="Times New Roman" w:cs="Times New Roman"/>
          <w:i/>
          <w:iCs/>
          <w:color w:val="000000"/>
          <w:sz w:val="24"/>
          <w:szCs w:val="24"/>
        </w:rPr>
      </w:pPr>
      <w:r w:rsidRPr="0067055D">
        <w:rPr>
          <w:rFonts w:ascii="Times New Roman" w:hAnsi="Times New Roman" w:cs="Times New Roman"/>
          <w:i/>
          <w:iCs/>
          <w:color w:val="000000"/>
          <w:sz w:val="24"/>
          <w:szCs w:val="24"/>
        </w:rPr>
        <w:t>закон и правопорядок; поликультурный мир;</w:t>
      </w:r>
    </w:p>
    <w:p w:rsidR="00C17797" w:rsidRPr="0067055D" w:rsidRDefault="00C17797" w:rsidP="0057613B">
      <w:pPr>
        <w:autoSpaceDE w:val="0"/>
        <w:spacing w:after="0" w:line="240" w:lineRule="auto"/>
        <w:jc w:val="both"/>
        <w:rPr>
          <w:rFonts w:ascii="Times New Roman" w:hAnsi="Times New Roman" w:cs="Times New Roman"/>
          <w:iCs/>
          <w:color w:val="000000"/>
          <w:sz w:val="24"/>
          <w:szCs w:val="24"/>
        </w:rPr>
      </w:pPr>
      <w:r w:rsidRPr="0067055D">
        <w:rPr>
          <w:rFonts w:ascii="Times New Roman" w:hAnsi="Times New Roman" w:cs="Times New Roman"/>
          <w:i/>
          <w:iCs/>
          <w:color w:val="000000"/>
          <w:sz w:val="24"/>
          <w:szCs w:val="24"/>
        </w:rPr>
        <w:t>свобода личная и национальная; доверие к людям, институтам государства и гражданского общества.</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iCs/>
          <w:color w:val="000000"/>
          <w:sz w:val="24"/>
          <w:szCs w:val="24"/>
        </w:rPr>
        <w:t>Это направление осуществляется по направлениям:</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 </w:t>
      </w:r>
      <w:r w:rsidRPr="0067055D">
        <w:rPr>
          <w:rFonts w:ascii="Times New Roman" w:hAnsi="Times New Roman" w:cs="Times New Roman"/>
          <w:b/>
          <w:color w:val="000000"/>
          <w:sz w:val="24"/>
          <w:szCs w:val="24"/>
        </w:rPr>
        <w:t>Воспитание нравственных чувств и этического сознания.</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Ценности: </w:t>
      </w:r>
      <w:r w:rsidRPr="0067055D">
        <w:rPr>
          <w:rFonts w:ascii="Times New Roman" w:hAnsi="Times New Roman" w:cs="Times New Roman"/>
          <w:i/>
          <w:iCs/>
          <w:color w:val="000000"/>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 </w:t>
      </w:r>
      <w:r w:rsidRPr="0067055D">
        <w:rPr>
          <w:rFonts w:ascii="Times New Roman" w:hAnsi="Times New Roman" w:cs="Times New Roman"/>
          <w:b/>
          <w:color w:val="000000"/>
          <w:sz w:val="24"/>
          <w:szCs w:val="24"/>
        </w:rPr>
        <w:t>Воспитание трудолюбия, творческого отношения к учению, труду, жизни.</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Ценности: </w:t>
      </w:r>
      <w:r w:rsidRPr="0067055D">
        <w:rPr>
          <w:rFonts w:ascii="Times New Roman" w:hAnsi="Times New Roman" w:cs="Times New Roman"/>
          <w:i/>
          <w:iCs/>
          <w:color w:val="000000"/>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p w:rsidR="00C17797" w:rsidRPr="0067055D" w:rsidRDefault="00C17797" w:rsidP="0057613B">
      <w:pPr>
        <w:autoSpaceDE w:val="0"/>
        <w:spacing w:after="0" w:line="240" w:lineRule="auto"/>
        <w:jc w:val="both"/>
        <w:rPr>
          <w:rFonts w:ascii="Times New Roman" w:hAnsi="Times New Roman" w:cs="Times New Roman"/>
          <w:b/>
          <w:color w:val="000000"/>
          <w:sz w:val="24"/>
          <w:szCs w:val="24"/>
        </w:rPr>
      </w:pPr>
      <w:r w:rsidRPr="0067055D">
        <w:rPr>
          <w:rFonts w:ascii="Times New Roman" w:hAnsi="Times New Roman" w:cs="Times New Roman"/>
          <w:b/>
          <w:color w:val="000000"/>
          <w:sz w:val="24"/>
          <w:szCs w:val="24"/>
        </w:rPr>
        <w:t>• Воспитание ценностного отношения к природе, окружающей среде (экологическое воспитание).</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Ценности: </w:t>
      </w:r>
      <w:r w:rsidRPr="0067055D">
        <w:rPr>
          <w:rFonts w:ascii="Times New Roman" w:hAnsi="Times New Roman" w:cs="Times New Roman"/>
          <w:i/>
          <w:iCs/>
          <w:color w:val="000000"/>
          <w:sz w:val="24"/>
          <w:szCs w:val="24"/>
        </w:rPr>
        <w:t>родная земля; заповедная природа; планета Земля; экологическое сознание.</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 </w:t>
      </w:r>
      <w:r w:rsidRPr="0067055D">
        <w:rPr>
          <w:rFonts w:ascii="Times New Roman" w:hAnsi="Times New Roman" w:cs="Times New Roman"/>
          <w:b/>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Ценности: </w:t>
      </w:r>
      <w:r w:rsidRPr="0067055D">
        <w:rPr>
          <w:rFonts w:ascii="Times New Roman" w:hAnsi="Times New Roman" w:cs="Times New Roman"/>
          <w:i/>
          <w:iCs/>
          <w:color w:val="000000"/>
          <w:sz w:val="24"/>
          <w:szCs w:val="24"/>
        </w:rPr>
        <w:t>красота; гармония; духовный мир человека; эстетическое развитие, самовыражение в творчестве и искусстве.</w:t>
      </w:r>
    </w:p>
    <w:p w:rsidR="00C17797" w:rsidRPr="0067055D" w:rsidRDefault="00C17797" w:rsidP="0057613B">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57613B" w:rsidRPr="0067055D" w:rsidRDefault="00C17797" w:rsidP="00F42AFA">
      <w:pPr>
        <w:autoSpaceDE w:val="0"/>
        <w:spacing w:line="240" w:lineRule="auto"/>
        <w:jc w:val="both"/>
        <w:rPr>
          <w:rFonts w:ascii="Times New Roman" w:hAnsi="Times New Roman" w:cs="Times New Roman"/>
          <w:b/>
          <w:bCs/>
          <w:color w:val="000000"/>
          <w:sz w:val="24"/>
          <w:szCs w:val="24"/>
        </w:rPr>
      </w:pPr>
      <w:r w:rsidRPr="0067055D">
        <w:rPr>
          <w:rFonts w:ascii="Times New Roman" w:hAnsi="Times New Roman" w:cs="Times New Roman"/>
          <w:b/>
          <w:bCs/>
          <w:color w:val="000000"/>
          <w:sz w:val="24"/>
          <w:szCs w:val="24"/>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C17797" w:rsidRPr="0067055D" w:rsidRDefault="00C17797" w:rsidP="0057613B">
      <w:pPr>
        <w:autoSpaceDE w:val="0"/>
        <w:spacing w:after="0" w:line="240" w:lineRule="auto"/>
        <w:jc w:val="both"/>
        <w:rPr>
          <w:rFonts w:ascii="Times New Roman" w:hAnsi="Times New Roman" w:cs="Times New Roman"/>
          <w:b/>
          <w:bCs/>
          <w:color w:val="000000"/>
          <w:sz w:val="24"/>
          <w:szCs w:val="24"/>
        </w:rPr>
      </w:pPr>
      <w:r w:rsidRPr="0067055D">
        <w:rPr>
          <w:rFonts w:ascii="Times New Roman" w:hAnsi="Times New Roman" w:cs="Times New Roman"/>
          <w:color w:val="000000"/>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При разработке и осуществлении программы духовно-нравственного развития и воспитания обучающихся на ступени начального о</w:t>
      </w:r>
      <w:r w:rsidR="0057613B" w:rsidRPr="0067055D">
        <w:rPr>
          <w:rFonts w:ascii="Times New Roman" w:hAnsi="Times New Roman" w:cs="Times New Roman"/>
          <w:color w:val="000000"/>
          <w:sz w:val="24"/>
          <w:szCs w:val="24"/>
        </w:rPr>
        <w:t>бщего образования школа</w:t>
      </w:r>
      <w:r w:rsidRPr="0067055D">
        <w:rPr>
          <w:rFonts w:ascii="Times New Roman" w:hAnsi="Times New Roman" w:cs="Times New Roman"/>
          <w:color w:val="000000"/>
          <w:sz w:val="24"/>
          <w:szCs w:val="24"/>
        </w:rPr>
        <w:t xml:space="preserve"> взаимодействует, в том числе на системной основе, с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w:t>
      </w:r>
    </w:p>
    <w:p w:rsidR="00C17797" w:rsidRPr="0067055D" w:rsidRDefault="00C17797" w:rsidP="0057613B">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w:t>
      </w:r>
      <w:r w:rsidRPr="0067055D">
        <w:rPr>
          <w:rFonts w:ascii="Times New Roman" w:hAnsi="Times New Roman" w:cs="Times New Roman"/>
          <w:color w:val="000000"/>
          <w:sz w:val="24"/>
          <w:szCs w:val="24"/>
        </w:rPr>
        <w:lastRenderedPageBreak/>
        <w:t>образования и одобренных педагогическим советом образовательного учреждения и родительским комитетом образовательного учреждения;</w:t>
      </w:r>
    </w:p>
    <w:p w:rsidR="00C17797" w:rsidRPr="0067055D" w:rsidRDefault="00C17797" w:rsidP="0057613B">
      <w:pPr>
        <w:autoSpaceDE w:val="0"/>
        <w:spacing w:after="0" w:line="240" w:lineRule="auto"/>
        <w:jc w:val="both"/>
        <w:rPr>
          <w:rFonts w:ascii="Times New Roman" w:hAnsi="Times New Roman" w:cs="Times New Roman"/>
          <w:b/>
          <w:bCs/>
          <w:color w:val="000000"/>
          <w:sz w:val="24"/>
          <w:szCs w:val="24"/>
        </w:rPr>
      </w:pPr>
      <w:r w:rsidRPr="0067055D">
        <w:rPr>
          <w:rFonts w:ascii="Times New Roman" w:hAnsi="Times New Roman" w:cs="Times New Roman"/>
          <w:color w:val="000000"/>
          <w:sz w:val="24"/>
          <w:szCs w:val="24"/>
        </w:rPr>
        <w:t>• проведение совместных мероприятий по направлениям духовно-нравственного развития и воспитания в образовательном учреждении.</w:t>
      </w:r>
    </w:p>
    <w:p w:rsidR="00C17797" w:rsidRPr="0067055D" w:rsidRDefault="00C17797" w:rsidP="0057613B">
      <w:pPr>
        <w:autoSpaceDE w:val="0"/>
        <w:spacing w:after="0" w:line="240" w:lineRule="auto"/>
        <w:jc w:val="both"/>
        <w:rPr>
          <w:rFonts w:ascii="Times New Roman" w:hAnsi="Times New Roman" w:cs="Times New Roman"/>
          <w:b/>
          <w:bCs/>
          <w:color w:val="000000"/>
          <w:sz w:val="24"/>
          <w:szCs w:val="24"/>
        </w:rPr>
      </w:pPr>
      <w:r w:rsidRPr="0067055D">
        <w:rPr>
          <w:rFonts w:ascii="Times New Roman" w:hAnsi="Times New Roman" w:cs="Times New Roman"/>
          <w:b/>
          <w:bCs/>
          <w:color w:val="000000"/>
          <w:sz w:val="24"/>
          <w:szCs w:val="24"/>
        </w:rPr>
        <w:t>Повышение педагогической культуры родителей (законных представителей) обучающихся</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 </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сочетание педагогического просвещения с педагогическим самообразованием родителей (законных представителей);</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педагогическое внимание, уважение и требовательность к родителям (законным представителям);</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содействие родителям (законным представителям) в решении индивидуальных проблем воспитания детей;</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опора на положительный опыт семейного воспитания.</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Знания, получаемые родителями (законными представителями)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Содержание программ повышения педагогической культуры родителей (законных представителей) отражают содержание основных направлений духовно-нравственного развития и воспитания обучающихся на ступени начального общего образования.</w:t>
      </w:r>
    </w:p>
    <w:p w:rsidR="00C17797" w:rsidRPr="0067055D" w:rsidRDefault="00C17797" w:rsidP="000C018E">
      <w:pPr>
        <w:autoSpaceDE w:val="0"/>
        <w:spacing w:after="0" w:line="240" w:lineRule="auto"/>
        <w:jc w:val="both"/>
        <w:rPr>
          <w:rFonts w:ascii="Times New Roman" w:hAnsi="Times New Roman" w:cs="Times New Roman"/>
          <w:b/>
          <w:bCs/>
          <w:color w:val="000000"/>
          <w:sz w:val="24"/>
          <w:szCs w:val="24"/>
        </w:rPr>
      </w:pPr>
      <w:r w:rsidRPr="0067055D">
        <w:rPr>
          <w:rFonts w:ascii="Times New Roman" w:hAnsi="Times New Roman" w:cs="Times New Roman"/>
          <w:b/>
          <w:bCs/>
          <w:color w:val="000000"/>
          <w:sz w:val="24"/>
          <w:szCs w:val="24"/>
        </w:rPr>
        <w:t>Планируемые результаты духовно-нравственного развития и воспитания обучающихся на ступени начального общего образования</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lastRenderedPageBreak/>
        <w:t>В результате реализации программы духовно-нравственного развития и воспитания обучающихся на ступени начального общего образования обеспечивается достижение обучающимися:</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C17797" w:rsidRPr="0067055D" w:rsidRDefault="00C17797" w:rsidP="000C018E">
      <w:pPr>
        <w:autoSpaceDE w:val="0"/>
        <w:spacing w:after="0" w:line="240" w:lineRule="auto"/>
        <w:ind w:firstLine="720"/>
        <w:jc w:val="both"/>
        <w:rPr>
          <w:rFonts w:ascii="Times New Roman" w:hAnsi="Times New Roman" w:cs="Times New Roman"/>
          <w:b/>
          <w:bCs/>
          <w:color w:val="000000"/>
          <w:sz w:val="24"/>
          <w:szCs w:val="24"/>
        </w:rPr>
      </w:pPr>
      <w:r w:rsidRPr="0067055D">
        <w:rPr>
          <w:rFonts w:ascii="Times New Roman" w:hAnsi="Times New Roman" w:cs="Times New Roman"/>
          <w:color w:val="000000"/>
          <w:sz w:val="24"/>
          <w:szCs w:val="24"/>
        </w:rPr>
        <w:t>Воспитательные результаты распределяются по трём уровням.</w:t>
      </w:r>
    </w:p>
    <w:p w:rsidR="00C17797" w:rsidRPr="0067055D" w:rsidRDefault="00C17797" w:rsidP="000C018E">
      <w:pPr>
        <w:autoSpaceDE w:val="0"/>
        <w:spacing w:after="0" w:line="240" w:lineRule="auto"/>
        <w:ind w:firstLine="720"/>
        <w:jc w:val="both"/>
        <w:rPr>
          <w:rFonts w:ascii="Times New Roman" w:hAnsi="Times New Roman" w:cs="Times New Roman"/>
          <w:b/>
          <w:bCs/>
          <w:color w:val="000000"/>
          <w:sz w:val="24"/>
          <w:szCs w:val="24"/>
        </w:rPr>
      </w:pPr>
      <w:r w:rsidRPr="0067055D">
        <w:rPr>
          <w:rFonts w:ascii="Times New Roman" w:hAnsi="Times New Roman" w:cs="Times New Roman"/>
          <w:b/>
          <w:bCs/>
          <w:color w:val="000000"/>
          <w:sz w:val="24"/>
          <w:szCs w:val="24"/>
        </w:rPr>
        <w:t xml:space="preserve">Первый уровень результатов </w:t>
      </w:r>
      <w:r w:rsidRPr="0067055D">
        <w:rPr>
          <w:rFonts w:ascii="Times New Roman" w:hAnsi="Times New Roman" w:cs="Times New Roman"/>
          <w:color w:val="000000"/>
          <w:sz w:val="24"/>
          <w:szCs w:val="24"/>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17797" w:rsidRPr="0067055D" w:rsidRDefault="00C17797" w:rsidP="000C018E">
      <w:pPr>
        <w:autoSpaceDE w:val="0"/>
        <w:spacing w:after="0" w:line="240" w:lineRule="auto"/>
        <w:ind w:firstLine="720"/>
        <w:jc w:val="both"/>
        <w:rPr>
          <w:rFonts w:ascii="Times New Roman" w:hAnsi="Times New Roman" w:cs="Times New Roman"/>
          <w:b/>
          <w:bCs/>
          <w:color w:val="000000"/>
          <w:sz w:val="24"/>
          <w:szCs w:val="24"/>
        </w:rPr>
      </w:pPr>
      <w:r w:rsidRPr="0067055D">
        <w:rPr>
          <w:rFonts w:ascii="Times New Roman" w:hAnsi="Times New Roman" w:cs="Times New Roman"/>
          <w:b/>
          <w:bCs/>
          <w:color w:val="000000"/>
          <w:sz w:val="24"/>
          <w:szCs w:val="24"/>
        </w:rPr>
        <w:t xml:space="preserve">Второй уровень результатов </w:t>
      </w:r>
      <w:r w:rsidRPr="0067055D">
        <w:rPr>
          <w:rFonts w:ascii="Times New Roman" w:hAnsi="Times New Roman" w:cs="Times New Roman"/>
          <w:color w:val="000000"/>
          <w:sz w:val="24"/>
          <w:szCs w:val="24"/>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b/>
          <w:bCs/>
          <w:color w:val="000000"/>
          <w:sz w:val="24"/>
          <w:szCs w:val="24"/>
        </w:rPr>
        <w:t xml:space="preserve">Третий уровень результатов </w:t>
      </w:r>
      <w:r w:rsidRPr="0067055D">
        <w:rPr>
          <w:rFonts w:ascii="Times New Roman" w:hAnsi="Times New Roman" w:cs="Times New Roman"/>
          <w:color w:val="000000"/>
          <w:sz w:val="24"/>
          <w:szCs w:val="24"/>
        </w:rPr>
        <w:t>—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С переходом от одного уровня результатов к другому существенно возрастают воспитательные эффекты:</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Переход от одного уровня воспитательных результатов к другому является последовательным, постепенным.</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lastRenderedPageBreak/>
        <w:t xml:space="preserve">Достижение трёх уровней воспитательных результатов обеспечивает появление значимых </w:t>
      </w:r>
      <w:r w:rsidRPr="0067055D">
        <w:rPr>
          <w:rFonts w:ascii="Times New Roman" w:hAnsi="Times New Roman" w:cs="Times New Roman"/>
          <w:i/>
          <w:iCs/>
          <w:color w:val="000000"/>
          <w:sz w:val="24"/>
          <w:szCs w:val="24"/>
        </w:rPr>
        <w:t xml:space="preserve">эффектов </w:t>
      </w:r>
      <w:r w:rsidRPr="0067055D">
        <w:rPr>
          <w:rFonts w:ascii="Times New Roman" w:hAnsi="Times New Roman" w:cs="Times New Roman"/>
          <w:color w:val="000000"/>
          <w:sz w:val="24"/>
          <w:szCs w:val="24"/>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C17797" w:rsidRPr="0067055D" w:rsidRDefault="00C17797" w:rsidP="000C018E">
      <w:pPr>
        <w:autoSpaceDE w:val="0"/>
        <w:spacing w:after="0" w:line="240" w:lineRule="auto"/>
        <w:ind w:firstLine="720"/>
        <w:jc w:val="both"/>
        <w:rPr>
          <w:rFonts w:ascii="Times New Roman" w:hAnsi="Times New Roman" w:cs="Times New Roman"/>
          <w:b/>
          <w:bCs/>
          <w:color w:val="000000"/>
          <w:sz w:val="24"/>
          <w:szCs w:val="24"/>
        </w:rPr>
      </w:pPr>
      <w:r w:rsidRPr="0067055D">
        <w:rPr>
          <w:rFonts w:ascii="Times New Roman" w:hAnsi="Times New Roman" w:cs="Times New Roman"/>
          <w:color w:val="000000"/>
          <w:sz w:val="24"/>
          <w:szCs w:val="24"/>
        </w:rPr>
        <w:t>По каждому из направлений духовно-нравственного развития и воспитания обучающихся на ступени начального общего образования предусмотрены и могут быть достигнуты обучающимися следующие воспитательные результаты.</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b/>
          <w:bCs/>
          <w:color w:val="000000"/>
          <w:sz w:val="24"/>
          <w:szCs w:val="24"/>
        </w:rPr>
        <w:t>Воспитание гражданственности, патриотизма, уважения к правам, свободам и обязанностям человека:</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первоначальный опыт постижения ценностей гражданского общества, национальной истории и культуры;</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опыт ролевого взаимодействия и реализации гражданской, патриотической позиции;</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опыт социальной и межкультурной коммуникации;</w:t>
      </w:r>
    </w:p>
    <w:p w:rsidR="00C17797" w:rsidRPr="0067055D" w:rsidRDefault="00C17797" w:rsidP="000C018E">
      <w:pPr>
        <w:autoSpaceDE w:val="0"/>
        <w:spacing w:after="0" w:line="240" w:lineRule="auto"/>
        <w:jc w:val="both"/>
        <w:rPr>
          <w:rFonts w:ascii="Times New Roman" w:hAnsi="Times New Roman" w:cs="Times New Roman"/>
          <w:b/>
          <w:bCs/>
          <w:color w:val="000000"/>
          <w:sz w:val="24"/>
          <w:szCs w:val="24"/>
        </w:rPr>
      </w:pPr>
      <w:r w:rsidRPr="0067055D">
        <w:rPr>
          <w:rFonts w:ascii="Times New Roman" w:hAnsi="Times New Roman" w:cs="Times New Roman"/>
          <w:color w:val="000000"/>
          <w:sz w:val="24"/>
          <w:szCs w:val="24"/>
        </w:rPr>
        <w:t>• начальные представления о правах и обязанностях человека, гражданина, семьянина,  товарища.</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b/>
          <w:bCs/>
          <w:color w:val="000000"/>
          <w:sz w:val="24"/>
          <w:szCs w:val="24"/>
        </w:rPr>
        <w:t>Воспитание нравственных чувств и этического сознания:</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уважительное отношение к традиционным религиям;</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неравнодушие к жизненным проблемам других людей, сочувствие к человеку, находящемуся в трудной ситуации;</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других людей;</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уважительное отношение к родителям (законным представителям), к старшим, заботливое отношение к младшим;</w:t>
      </w:r>
    </w:p>
    <w:p w:rsidR="00C17797" w:rsidRPr="0067055D" w:rsidRDefault="00C17797" w:rsidP="000C018E">
      <w:pPr>
        <w:autoSpaceDE w:val="0"/>
        <w:spacing w:after="0" w:line="240" w:lineRule="auto"/>
        <w:jc w:val="both"/>
        <w:rPr>
          <w:rFonts w:ascii="Times New Roman" w:hAnsi="Times New Roman" w:cs="Times New Roman"/>
          <w:b/>
          <w:bCs/>
          <w:color w:val="000000"/>
          <w:sz w:val="24"/>
          <w:szCs w:val="24"/>
        </w:rPr>
      </w:pPr>
      <w:r w:rsidRPr="0067055D">
        <w:rPr>
          <w:rFonts w:ascii="Times New Roman" w:hAnsi="Times New Roman" w:cs="Times New Roman"/>
          <w:color w:val="000000"/>
          <w:sz w:val="24"/>
          <w:szCs w:val="24"/>
        </w:rPr>
        <w:t>• знание традиций своей семьи и образовательного учреждения, бережное отношение к ним.</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b/>
          <w:bCs/>
          <w:color w:val="000000"/>
          <w:sz w:val="24"/>
          <w:szCs w:val="24"/>
        </w:rPr>
        <w:t>Воспитание трудолюбия, творческого отношения к учению, труду, жизни:</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ценностное отношение к труду и творчеству, человеку труда, трудовым достижениям России и человечества, трудолюбие;</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ценностное и творческое отношение к учебному труду;</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элементарные представления о различных профессиях;</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первоначальные навыки трудового творческого сотрудничества со сверстниками, старшими детьми и взрослыми;</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осознание приоритета нравственных основ труда, творчества, создания нового;</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первоначальный опыт участия в различных видах общественно полезной и личностно значимой деятельности;</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C17797" w:rsidRPr="0067055D" w:rsidRDefault="00C17797" w:rsidP="000C018E">
      <w:pPr>
        <w:autoSpaceDE w:val="0"/>
        <w:spacing w:after="0" w:line="240" w:lineRule="auto"/>
        <w:jc w:val="both"/>
        <w:rPr>
          <w:rFonts w:ascii="Times New Roman" w:hAnsi="Times New Roman" w:cs="Times New Roman"/>
          <w:b/>
          <w:bCs/>
          <w:color w:val="000000"/>
          <w:sz w:val="24"/>
          <w:szCs w:val="24"/>
        </w:rPr>
      </w:pPr>
      <w:r w:rsidRPr="0067055D">
        <w:rPr>
          <w:rFonts w:ascii="Times New Roman" w:hAnsi="Times New Roman" w:cs="Times New Roman"/>
          <w:color w:val="000000"/>
          <w:sz w:val="24"/>
          <w:szCs w:val="24"/>
        </w:rPr>
        <w:lastRenderedPageBreak/>
        <w:t>• мотивация к самореализации в социальном творчестве, познавательной и практической, общественно полезной деятельности.</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b/>
          <w:bCs/>
          <w:color w:val="000000"/>
          <w:sz w:val="24"/>
          <w:szCs w:val="24"/>
        </w:rPr>
        <w:t>Воспитание ценностного отношения к природе, окружающей среде (экологическое воспитание):</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ценностное отношение к природе;</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первоначальный опыт эстетического, эмоционально-нравственного отношения к природе;</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первоначальный опыт участия в природоохранной деятельности в школе, на пришкольном участке, по месту жительства;</w:t>
      </w:r>
    </w:p>
    <w:p w:rsidR="00C17797" w:rsidRPr="0067055D" w:rsidRDefault="00C17797" w:rsidP="000C018E">
      <w:pPr>
        <w:autoSpaceDE w:val="0"/>
        <w:spacing w:after="0" w:line="240" w:lineRule="auto"/>
        <w:jc w:val="both"/>
        <w:rPr>
          <w:rFonts w:ascii="Times New Roman" w:hAnsi="Times New Roman" w:cs="Times New Roman"/>
          <w:b/>
          <w:bCs/>
          <w:color w:val="000000"/>
          <w:sz w:val="24"/>
          <w:szCs w:val="24"/>
        </w:rPr>
      </w:pPr>
      <w:r w:rsidRPr="0067055D">
        <w:rPr>
          <w:rFonts w:ascii="Times New Roman" w:hAnsi="Times New Roman" w:cs="Times New Roman"/>
          <w:color w:val="000000"/>
          <w:sz w:val="24"/>
          <w:szCs w:val="24"/>
        </w:rPr>
        <w:t>• личный опыт участия в экологических инициативах, проектах.</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b/>
          <w:b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первоначальные умения видеть красоту в окружающем мире;</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первоначальные умения видеть красоту в поведении, поступках людей;</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элементарные представления об эстетических и художественных ценностях отечественной культуры;</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первоначальный опыт эмоционального постижения народного творчества, этнокультурных традиций, фольклора народов России;</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мотивация к реализации эстетических ценностей в пространстве образовательного учреждения и семьи.</w:t>
      </w:r>
    </w:p>
    <w:p w:rsidR="00C17797" w:rsidRPr="0067055D" w:rsidRDefault="00C17797" w:rsidP="000C018E">
      <w:pPr>
        <w:autoSpaceDE w:val="0"/>
        <w:spacing w:after="0" w:line="240" w:lineRule="auto"/>
        <w:ind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Примерные результаты духовно-нравственного развития и воспитания обучающихся на ступени начального общего образования:</w:t>
      </w:r>
    </w:p>
    <w:p w:rsidR="00C17797" w:rsidRPr="0067055D" w:rsidRDefault="00C17797" w:rsidP="000C018E">
      <w:pPr>
        <w:autoSpaceDE w:val="0"/>
        <w:spacing w:after="0" w:line="240" w:lineRule="auto"/>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имеют рекомендательный характер и могут уточняться образовательным учреждением и родителями (законными представителями) обучающихся;</w:t>
      </w:r>
    </w:p>
    <w:p w:rsidR="00C17797" w:rsidRPr="0067055D" w:rsidRDefault="00C17797" w:rsidP="000C018E">
      <w:pPr>
        <w:autoSpaceDE w:val="0"/>
        <w:spacing w:after="0" w:line="240" w:lineRule="auto"/>
        <w:jc w:val="both"/>
        <w:rPr>
          <w:rStyle w:val="Zag11"/>
          <w:rFonts w:ascii="Times New Roman" w:hAnsi="Times New Roman" w:cs="Times New Roman"/>
          <w:color w:val="000000"/>
          <w:sz w:val="24"/>
          <w:szCs w:val="24"/>
        </w:rPr>
      </w:pPr>
      <w:r w:rsidRPr="0067055D">
        <w:rPr>
          <w:rFonts w:ascii="Times New Roman" w:hAnsi="Times New Roman" w:cs="Times New Roman"/>
          <w:color w:val="000000"/>
          <w:sz w:val="24"/>
          <w:szCs w:val="24"/>
        </w:rPr>
        <w:t>• 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C17797" w:rsidRPr="0067055D" w:rsidRDefault="00C17797" w:rsidP="006273EC">
      <w:pPr>
        <w:spacing w:line="240" w:lineRule="auto"/>
        <w:rPr>
          <w:rFonts w:ascii="Times New Roman" w:hAnsi="Times New Roman" w:cs="Times New Roman"/>
          <w:sz w:val="24"/>
          <w:szCs w:val="24"/>
        </w:rPr>
      </w:pPr>
    </w:p>
    <w:p w:rsidR="00C17797" w:rsidRPr="0067055D" w:rsidRDefault="00C17797" w:rsidP="006273EC">
      <w:pPr>
        <w:spacing w:after="0" w:line="240" w:lineRule="auto"/>
        <w:jc w:val="both"/>
        <w:rPr>
          <w:rStyle w:val="Zag11"/>
          <w:rFonts w:ascii="Times New Roman" w:eastAsia="@Arial Unicode MS" w:hAnsi="Times New Roman" w:cs="Times New Roman"/>
          <w:b/>
          <w:sz w:val="24"/>
          <w:szCs w:val="24"/>
        </w:rPr>
      </w:pPr>
      <w:r w:rsidRPr="0067055D">
        <w:rPr>
          <w:rStyle w:val="Zag11"/>
          <w:rFonts w:ascii="Times New Roman" w:eastAsia="@Arial Unicode MS" w:hAnsi="Times New Roman" w:cs="Times New Roman"/>
          <w:b/>
          <w:sz w:val="24"/>
          <w:szCs w:val="24"/>
        </w:rPr>
        <w:t>2.4 ПРОГРАММА ФОРМИРОВАНИЯ ЭКОЛОГИЧЕСКОЙ КУЛЬТУРЫ, ЗДОРОВОГО И БЕЗОПАСНОГО ОБРАЗА ЖИЗНИ</w:t>
      </w:r>
    </w:p>
    <w:p w:rsidR="00C17797" w:rsidRPr="0067055D" w:rsidRDefault="00C17797" w:rsidP="006273EC">
      <w:pPr>
        <w:spacing w:after="0" w:line="240" w:lineRule="auto"/>
        <w:jc w:val="both"/>
        <w:rPr>
          <w:rFonts w:ascii="Times New Roman" w:eastAsia="Times New Roman" w:hAnsi="Times New Roman" w:cs="Times New Roman"/>
          <w:sz w:val="24"/>
          <w:szCs w:val="24"/>
        </w:rPr>
      </w:pPr>
    </w:p>
    <w:p w:rsidR="00C17797" w:rsidRPr="0067055D" w:rsidRDefault="00C17797" w:rsidP="006273EC">
      <w:pPr>
        <w:spacing w:after="0" w:line="240" w:lineRule="auto"/>
        <w:ind w:firstLine="708"/>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разработана на основе системно-деятельностного и культурно-исторического подходов, с уч</w:t>
      </w:r>
      <w:r w:rsidRPr="0067055D">
        <w:rPr>
          <w:rFonts w:ascii="Cambria Math" w:eastAsia="Times New Roman" w:hAnsi="Cambria Math" w:cs="Cambria Math"/>
          <w:sz w:val="24"/>
          <w:szCs w:val="24"/>
        </w:rPr>
        <w:t>ѐ</w:t>
      </w:r>
      <w:r w:rsidRPr="0067055D">
        <w:rPr>
          <w:rFonts w:ascii="Times New Roman" w:eastAsia="Times New Roman" w:hAnsi="Times New Roman" w:cs="Times New Roman"/>
          <w:sz w:val="24"/>
          <w:szCs w:val="24"/>
        </w:rPr>
        <w:t>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w:t>
      </w:r>
      <w:r w:rsidRPr="0067055D">
        <w:rPr>
          <w:rFonts w:ascii="Cambria Math" w:eastAsia="Times New Roman" w:hAnsi="Cambria Math" w:cs="Cambria Math"/>
          <w:sz w:val="24"/>
          <w:szCs w:val="24"/>
        </w:rPr>
        <w:t>ѐ</w:t>
      </w:r>
      <w:r w:rsidRPr="0067055D">
        <w:rPr>
          <w:rFonts w:ascii="Times New Roman" w:eastAsia="Times New Roman" w:hAnsi="Times New Roman" w:cs="Times New Roman"/>
          <w:sz w:val="24"/>
          <w:szCs w:val="24"/>
        </w:rPr>
        <w:t xml:space="preserve">й, учреждениями дополнительного образования и другими общественными организациями. </w:t>
      </w:r>
    </w:p>
    <w:p w:rsidR="00C17797" w:rsidRPr="0067055D" w:rsidRDefault="00C17797" w:rsidP="006273EC">
      <w:pPr>
        <w:spacing w:after="0" w:line="240" w:lineRule="auto"/>
        <w:ind w:firstLine="708"/>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w:t>
      </w:r>
      <w:r w:rsidRPr="0067055D">
        <w:rPr>
          <w:rFonts w:ascii="Cambria Math" w:eastAsia="Times New Roman" w:hAnsi="Cambria Math" w:cs="Cambria Math"/>
          <w:sz w:val="24"/>
          <w:szCs w:val="24"/>
        </w:rPr>
        <w:t>ѐ</w:t>
      </w:r>
      <w:r w:rsidRPr="0067055D">
        <w:rPr>
          <w:rFonts w:ascii="Times New Roman" w:eastAsia="Times New Roman" w:hAnsi="Times New Roman" w:cs="Times New Roman"/>
          <w:sz w:val="24"/>
          <w:szCs w:val="24"/>
        </w:rPr>
        <w:t>нка.</w:t>
      </w:r>
    </w:p>
    <w:p w:rsidR="00C17797" w:rsidRPr="0067055D" w:rsidRDefault="00C17797" w:rsidP="006273EC">
      <w:pPr>
        <w:spacing w:after="0" w:line="240" w:lineRule="auto"/>
        <w:ind w:firstLine="708"/>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lastRenderedPageBreak/>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17797" w:rsidRPr="0067055D" w:rsidRDefault="00C17797" w:rsidP="006273EC">
      <w:pPr>
        <w:spacing w:after="0" w:line="240" w:lineRule="auto"/>
        <w:ind w:firstLine="708"/>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ab/>
        <w:t xml:space="preserve">При выборе стратегии реализации настоящей программы мы исходили из того, что формирование культуры здорового и безопасного образа жизни —необходимый и обязательный компонент здоровьесберегающей работы образовательной организации, </w:t>
      </w:r>
      <w:bookmarkStart w:id="1" w:name="236"/>
      <w:bookmarkEnd w:id="1"/>
      <w:r w:rsidRPr="0067055D">
        <w:rPr>
          <w:rFonts w:ascii="Times New Roman" w:eastAsia="Times New Roman" w:hAnsi="Times New Roman" w:cs="Times New Roman"/>
          <w:sz w:val="24"/>
          <w:szCs w:val="24"/>
        </w:rPr>
        <w:t>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C17797" w:rsidRPr="0067055D" w:rsidRDefault="00C17797" w:rsidP="006273EC">
      <w:pPr>
        <w:spacing w:after="0" w:line="240" w:lineRule="auto"/>
        <w:ind w:firstLine="708"/>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Наиболее эффективным пут</w:t>
      </w:r>
      <w:r w:rsidRPr="0067055D">
        <w:rPr>
          <w:rFonts w:ascii="Cambria Math" w:eastAsia="Times New Roman" w:hAnsi="Cambria Math" w:cs="Cambria Math"/>
          <w:sz w:val="24"/>
          <w:szCs w:val="24"/>
        </w:rPr>
        <w:t>ѐ</w:t>
      </w:r>
      <w:r w:rsidRPr="0067055D">
        <w:rPr>
          <w:rFonts w:ascii="Times New Roman" w:eastAsia="Times New Roman" w:hAnsi="Times New Roman" w:cs="Times New Roman"/>
          <w:sz w:val="24"/>
          <w:szCs w:val="24"/>
        </w:rPr>
        <w:t>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w:t>
      </w:r>
      <w:r w:rsidRPr="0067055D">
        <w:rPr>
          <w:rFonts w:ascii="Cambria Math" w:eastAsia="Times New Roman" w:hAnsi="Cambria Math" w:cs="Cambria Math"/>
          <w:sz w:val="24"/>
          <w:szCs w:val="24"/>
        </w:rPr>
        <w:t>ѐ</w:t>
      </w:r>
      <w:r w:rsidRPr="0067055D">
        <w:rPr>
          <w:rFonts w:ascii="Times New Roman" w:eastAsia="Times New Roman" w:hAnsi="Times New Roman" w:cs="Times New Roman"/>
          <w:sz w:val="24"/>
          <w:szCs w:val="24"/>
        </w:rPr>
        <w:t xml:space="preserve"> состояние, обеспечивающая усвоение способов рациональной организации режима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w:t>
      </w:r>
      <w:r w:rsidRPr="0067055D">
        <w:rPr>
          <w:rFonts w:ascii="Cambria Math" w:eastAsia="Times New Roman" w:hAnsi="Cambria Math" w:cs="Cambria Math"/>
          <w:sz w:val="24"/>
          <w:szCs w:val="24"/>
        </w:rPr>
        <w:t>ѐ</w:t>
      </w:r>
      <w:r w:rsidRPr="0067055D">
        <w:rPr>
          <w:rFonts w:ascii="Times New Roman" w:eastAsia="Times New Roman" w:hAnsi="Times New Roman" w:cs="Times New Roman"/>
          <w:sz w:val="24"/>
          <w:szCs w:val="24"/>
        </w:rPr>
        <w:t xml:space="preserve">нка в семье и социуме. </w:t>
      </w:r>
    </w:p>
    <w:p w:rsidR="00C17797" w:rsidRPr="0067055D" w:rsidRDefault="00C17797" w:rsidP="006273EC">
      <w:pPr>
        <w:spacing w:after="0" w:line="240" w:lineRule="auto"/>
        <w:ind w:firstLine="708"/>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Реализация программы  проходит в единстве урочной, внеурочной и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внешкольной деятельности, в совместной педагогической работе образовательной организации, семьи и других институтов общества.</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b/>
          <w:sz w:val="24"/>
          <w:szCs w:val="24"/>
        </w:rPr>
        <w:tab/>
        <w:t>Целью программы является</w:t>
      </w:r>
      <w:r w:rsidRPr="0067055D">
        <w:rPr>
          <w:rFonts w:ascii="Times New Roman" w:eastAsia="Times New Roman" w:hAnsi="Times New Roman" w:cs="Times New Roman"/>
          <w:sz w:val="24"/>
          <w:szCs w:val="24"/>
        </w:rPr>
        <w:t xml:space="preserve">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C17797" w:rsidRPr="0067055D" w:rsidRDefault="00C17797" w:rsidP="006273EC">
      <w:pPr>
        <w:spacing w:after="0" w:line="240" w:lineRule="auto"/>
        <w:jc w:val="both"/>
        <w:rPr>
          <w:rFonts w:ascii="Times New Roman" w:eastAsia="Times New Roman" w:hAnsi="Times New Roman" w:cs="Times New Roman"/>
          <w:b/>
          <w:sz w:val="24"/>
          <w:szCs w:val="24"/>
        </w:rPr>
      </w:pPr>
      <w:r w:rsidRPr="0067055D">
        <w:rPr>
          <w:rFonts w:ascii="Times New Roman" w:eastAsia="Times New Roman" w:hAnsi="Times New Roman" w:cs="Times New Roman"/>
          <w:b/>
          <w:sz w:val="24"/>
          <w:szCs w:val="24"/>
        </w:rPr>
        <w:tab/>
        <w:t>Основные задачи программы:</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 формирование познавательного интереса и бережного отношения к природе;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формирование представлений об основных компонентах культуры здоровья и здорового образа жизни;</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формирование представлений о рациональной организации режима дня, учебы и отдыха, двигательной активности;</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формирование установок на использование здорового питания;</w:t>
      </w:r>
      <w:bookmarkStart w:id="2" w:name="237"/>
      <w:bookmarkEnd w:id="2"/>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 использование оптимальных двигательных режимов для обучающихся с учетом их возрастных, психофизических особенностей,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 развитие потребности в занятиях физической культурой и спортом;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 соблюдение здоровьесозидающих режимов дня;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 развитие готовности самостоятельно поддерживать свое здоровье на основе использования навыков личной гигиены;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lastRenderedPageBreak/>
        <w:t xml:space="preserve">-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становление умений противостояния вовлечению в табакокурение, употребление алкоголя, наркотических и сильнодействующих веществ;</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формирование умений безопасного поведения в окружающей среде и простейших умений поведения в экстремальных (чрезвычайных) ситуациях.</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ab/>
        <w:t>Экологически безопасная, здоровьесберегающая инфраструктура включает:</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bookmarkStart w:id="3" w:name="238"/>
      <w:bookmarkEnd w:id="3"/>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•организацию качественного горячего питания обучающихся, в том числе горячих завтраков;</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•оснащ</w:t>
      </w:r>
      <w:r w:rsidRPr="0067055D">
        <w:rPr>
          <w:rFonts w:ascii="Cambria Math" w:eastAsia="Times New Roman" w:hAnsi="Cambria Math" w:cs="Cambria Math"/>
          <w:sz w:val="24"/>
          <w:szCs w:val="24"/>
        </w:rPr>
        <w:t>ѐ</w:t>
      </w:r>
      <w:r w:rsidRPr="0067055D">
        <w:rPr>
          <w:rFonts w:ascii="Times New Roman" w:eastAsia="Times New Roman" w:hAnsi="Times New Roman" w:cs="Times New Roman"/>
          <w:sz w:val="24"/>
          <w:szCs w:val="24"/>
        </w:rPr>
        <w:t>нность кабинетов, физкультурного зала, спортплощадок необходимым игровым и спортивным оборудованием и инвентар</w:t>
      </w:r>
      <w:r w:rsidRPr="0067055D">
        <w:rPr>
          <w:rFonts w:ascii="Cambria Math" w:eastAsia="Times New Roman" w:hAnsi="Cambria Math" w:cs="Cambria Math"/>
          <w:sz w:val="24"/>
          <w:szCs w:val="24"/>
        </w:rPr>
        <w:t>ѐ</w:t>
      </w:r>
      <w:r w:rsidRPr="0067055D">
        <w:rPr>
          <w:rFonts w:ascii="Times New Roman" w:eastAsia="Times New Roman" w:hAnsi="Times New Roman" w:cs="Times New Roman"/>
          <w:sz w:val="24"/>
          <w:szCs w:val="24"/>
        </w:rPr>
        <w:t>м;</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•наличие помещений для медицинского персонала;</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•наличие необходимого (в расч</w:t>
      </w:r>
      <w:r w:rsidRPr="0067055D">
        <w:rPr>
          <w:rFonts w:ascii="Cambria Math" w:eastAsia="Times New Roman" w:hAnsi="Cambria Math" w:cs="Cambria Math"/>
          <w:sz w:val="24"/>
          <w:szCs w:val="24"/>
        </w:rPr>
        <w:t>ѐ</w:t>
      </w:r>
      <w:r w:rsidRPr="0067055D">
        <w:rPr>
          <w:rFonts w:ascii="Times New Roman" w:eastAsia="Times New Roman" w:hAnsi="Times New Roman" w:cs="Times New Roman"/>
          <w:sz w:val="24"/>
          <w:szCs w:val="24"/>
        </w:rPr>
        <w:t>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C17797" w:rsidRPr="0067055D" w:rsidRDefault="00C17797" w:rsidP="006273EC">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Ответственность и контроль за реализацию этого направления возлагаются на администрацию образовательной организации.</w:t>
      </w:r>
    </w:p>
    <w:p w:rsidR="00C17797" w:rsidRPr="0067055D" w:rsidRDefault="00C17797" w:rsidP="000C018E">
      <w:pPr>
        <w:shd w:val="clear" w:color="auto" w:fill="FFFFFF"/>
        <w:autoSpaceDE w:val="0"/>
        <w:spacing w:after="0" w:line="240" w:lineRule="auto"/>
        <w:jc w:val="both"/>
        <w:rPr>
          <w:rFonts w:ascii="Times New Roman" w:eastAsia="@Arial Unicode MS" w:hAnsi="Times New Roman" w:cs="Times New Roman"/>
          <w:iCs/>
          <w:color w:val="000000"/>
          <w:sz w:val="24"/>
          <w:szCs w:val="24"/>
        </w:rPr>
      </w:pPr>
      <w:r w:rsidRPr="0067055D">
        <w:rPr>
          <w:rFonts w:ascii="Times New Roman" w:hAnsi="Times New Roman" w:cs="Times New Roman"/>
          <w:b/>
          <w:i/>
          <w:color w:val="000000"/>
          <w:sz w:val="24"/>
          <w:szCs w:val="24"/>
        </w:rPr>
        <w:t>Рациональная организация учебной и внеучебной деятельности обучающихся.</w:t>
      </w:r>
    </w:p>
    <w:p w:rsidR="00C17797" w:rsidRPr="0067055D" w:rsidRDefault="00C17797" w:rsidP="000C018E">
      <w:pPr>
        <w:widowControl w:val="0"/>
        <w:tabs>
          <w:tab w:val="left" w:leader="dot" w:pos="624"/>
        </w:tabs>
        <w:autoSpaceDE w:val="0"/>
        <w:spacing w:after="0" w:line="240" w:lineRule="auto"/>
        <w:ind w:left="-360" w:firstLine="720"/>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iCs/>
          <w:color w:val="000000"/>
          <w:sz w:val="24"/>
          <w:szCs w:val="24"/>
        </w:rPr>
        <w:t>Рациональная организация учебной и внеучебной деятельности обучающихся</w:t>
      </w:r>
      <w:r w:rsidRPr="0067055D">
        <w:rPr>
          <w:rFonts w:ascii="Times New Roman" w:eastAsia="@Arial Unicode MS" w:hAnsi="Times New Roman" w:cs="Times New Roman"/>
          <w:i/>
          <w:iCs/>
          <w:color w:val="000000"/>
          <w:sz w:val="24"/>
          <w:szCs w:val="24"/>
        </w:rPr>
        <w:t xml:space="preserve">, </w:t>
      </w:r>
      <w:r w:rsidRPr="0067055D">
        <w:rPr>
          <w:rFonts w:ascii="Times New Roman" w:eastAsia="@Arial Unicode MS" w:hAnsi="Times New Roman" w:cs="Times New Roman"/>
          <w:color w:val="000000"/>
          <w:sz w:val="24"/>
          <w:szCs w:val="24"/>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C17797" w:rsidRPr="0067055D" w:rsidRDefault="00C17797" w:rsidP="000C018E">
      <w:pPr>
        <w:tabs>
          <w:tab w:val="left" w:leader="dot" w:pos="624"/>
        </w:tabs>
        <w:spacing w:after="0" w:line="240" w:lineRule="auto"/>
        <w:ind w:left="-360"/>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C17797" w:rsidRPr="0067055D" w:rsidRDefault="00C17797" w:rsidP="000C018E">
      <w:pPr>
        <w:tabs>
          <w:tab w:val="left" w:leader="dot" w:pos="624"/>
        </w:tabs>
        <w:spacing w:after="0" w:line="240" w:lineRule="auto"/>
        <w:ind w:left="-360"/>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17797" w:rsidRPr="0067055D" w:rsidRDefault="00C17797" w:rsidP="000C018E">
      <w:pPr>
        <w:tabs>
          <w:tab w:val="left" w:leader="dot" w:pos="624"/>
        </w:tabs>
        <w:spacing w:after="0" w:line="240" w:lineRule="auto"/>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введение любых инноваций в учебный процесс только под контролем специалистов;</w:t>
      </w:r>
    </w:p>
    <w:p w:rsidR="00C17797" w:rsidRPr="0067055D" w:rsidRDefault="00C17797" w:rsidP="000C018E">
      <w:pPr>
        <w:tabs>
          <w:tab w:val="left" w:leader="dot" w:pos="624"/>
        </w:tabs>
        <w:spacing w:after="0" w:line="240" w:lineRule="auto"/>
        <w:ind w:left="-360"/>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C17797" w:rsidRPr="0067055D" w:rsidRDefault="00C17797" w:rsidP="000C018E">
      <w:pPr>
        <w:tabs>
          <w:tab w:val="left" w:leader="dot" w:pos="624"/>
        </w:tabs>
        <w:spacing w:after="0" w:line="240" w:lineRule="auto"/>
        <w:ind w:left="-360"/>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C17797" w:rsidRPr="0067055D" w:rsidRDefault="00C17797" w:rsidP="000C018E">
      <w:pPr>
        <w:tabs>
          <w:tab w:val="left" w:leader="dot" w:pos="624"/>
        </w:tabs>
        <w:spacing w:after="0" w:line="240" w:lineRule="auto"/>
        <w:ind w:left="-360"/>
        <w:jc w:val="both"/>
        <w:rPr>
          <w:rFonts w:ascii="Times New Roman" w:hAnsi="Times New Roman" w:cs="Times New Roman"/>
          <w:color w:val="000000"/>
          <w:sz w:val="24"/>
          <w:szCs w:val="24"/>
        </w:rPr>
      </w:pPr>
      <w:r w:rsidRPr="0067055D">
        <w:rPr>
          <w:rFonts w:ascii="Times New Roman" w:eastAsia="@Arial Unicode MS" w:hAnsi="Times New Roman" w:cs="Times New Roman"/>
          <w:color w:val="000000"/>
          <w:sz w:val="24"/>
          <w:szCs w:val="24"/>
        </w:rPr>
        <w:t>- 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r w:rsidRPr="0067055D">
        <w:rPr>
          <w:rFonts w:ascii="Times New Roman" w:hAnsi="Times New Roman" w:cs="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C17797" w:rsidRPr="0067055D" w:rsidRDefault="00C17797" w:rsidP="000C018E">
      <w:pPr>
        <w:shd w:val="clear" w:color="auto" w:fill="FFFFFF"/>
        <w:autoSpaceDE w:val="0"/>
        <w:spacing w:after="0" w:line="240" w:lineRule="auto"/>
        <w:ind w:left="-360" w:firstLine="720"/>
        <w:jc w:val="both"/>
        <w:rPr>
          <w:rFonts w:ascii="Times New Roman" w:hAnsi="Times New Roman" w:cs="Times New Roman"/>
          <w:color w:val="000000"/>
          <w:sz w:val="24"/>
          <w:szCs w:val="24"/>
        </w:rPr>
      </w:pPr>
      <w:r w:rsidRPr="0067055D">
        <w:rPr>
          <w:rFonts w:ascii="Times New Roman" w:hAnsi="Times New Roman" w:cs="Times New Roman"/>
          <w:color w:val="000000"/>
          <w:sz w:val="24"/>
          <w:szCs w:val="24"/>
        </w:rPr>
        <w:t xml:space="preserve">Организация образовательного процесса строится с учетом </w:t>
      </w:r>
      <w:r w:rsidRPr="0067055D">
        <w:rPr>
          <w:rFonts w:ascii="Times New Roman" w:hAnsi="Times New Roman" w:cs="Times New Roman"/>
          <w:i/>
          <w:color w:val="000000"/>
          <w:sz w:val="24"/>
          <w:szCs w:val="24"/>
        </w:rPr>
        <w:t>гигиенических норм и требований</w:t>
      </w:r>
      <w:r w:rsidRPr="0067055D">
        <w:rPr>
          <w:rFonts w:ascii="Times New Roman" w:hAnsi="Times New Roman" w:cs="Times New Roman"/>
          <w:color w:val="000000"/>
          <w:sz w:val="24"/>
          <w:szCs w:val="24"/>
        </w:rPr>
        <w:t xml:space="preserve"> к орга</w:t>
      </w:r>
      <w:r w:rsidRPr="0067055D">
        <w:rPr>
          <w:rFonts w:ascii="Times New Roman" w:hAnsi="Times New Roman" w:cs="Times New Roman"/>
          <w:color w:val="000000"/>
          <w:sz w:val="24"/>
          <w:szCs w:val="24"/>
        </w:rPr>
        <w:softHyphen/>
        <w:t xml:space="preserve">низации и объёму учебной и внеучебной нагрузки (выполнение домашних заданий, занятия в кружках и спортивных секциях). </w:t>
      </w:r>
    </w:p>
    <w:p w:rsidR="00C17797" w:rsidRPr="0067055D" w:rsidRDefault="00C17797" w:rsidP="000C018E">
      <w:pPr>
        <w:autoSpaceDE w:val="0"/>
        <w:spacing w:after="0" w:line="240" w:lineRule="auto"/>
        <w:ind w:left="-360" w:firstLine="720"/>
        <w:jc w:val="both"/>
        <w:rPr>
          <w:rFonts w:ascii="Times New Roman" w:hAnsi="Times New Roman" w:cs="Times New Roman"/>
          <w:sz w:val="24"/>
          <w:szCs w:val="24"/>
        </w:rPr>
      </w:pPr>
      <w:r w:rsidRPr="0067055D">
        <w:rPr>
          <w:rFonts w:ascii="Times New Roman" w:hAnsi="Times New Roman" w:cs="Times New Roman"/>
          <w:color w:val="000000"/>
          <w:sz w:val="24"/>
          <w:szCs w:val="24"/>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Используемые в школе учебно-методический комплексы </w:t>
      </w:r>
      <w:r w:rsidRPr="0067055D">
        <w:rPr>
          <w:rFonts w:ascii="Times New Roman" w:hAnsi="Times New Roman" w:cs="Times New Roman"/>
          <w:sz w:val="24"/>
          <w:szCs w:val="24"/>
        </w:rPr>
        <w:t xml:space="preserve">содержат материал для регулярного проведения  учеником </w:t>
      </w:r>
      <w:r w:rsidRPr="0067055D">
        <w:rPr>
          <w:rFonts w:ascii="Times New Roman" w:hAnsi="Times New Roman" w:cs="Times New Roman"/>
          <w:sz w:val="24"/>
          <w:szCs w:val="24"/>
        </w:rPr>
        <w:lastRenderedPageBreak/>
        <w:t>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Достижению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C17797" w:rsidRPr="0067055D" w:rsidRDefault="00C17797" w:rsidP="000C018E">
      <w:pPr>
        <w:shd w:val="clear" w:color="auto" w:fill="FFFFFF"/>
        <w:autoSpaceDE w:val="0"/>
        <w:spacing w:after="0" w:line="240" w:lineRule="auto"/>
        <w:ind w:left="-360" w:firstLine="720"/>
        <w:jc w:val="both"/>
        <w:rPr>
          <w:rFonts w:ascii="Times New Roman" w:hAnsi="Times New Roman" w:cs="Times New Roman"/>
          <w:sz w:val="24"/>
          <w:szCs w:val="24"/>
        </w:rPr>
      </w:pPr>
      <w:r w:rsidRPr="0067055D">
        <w:rPr>
          <w:rFonts w:ascii="Times New Roman" w:hAnsi="Times New Roman" w:cs="Times New Roman"/>
          <w:sz w:val="24"/>
          <w:szCs w:val="24"/>
        </w:rPr>
        <w:t>Программа формирования экологической культуры, здорового и безопасного образа жизни средствами урочной деятельности реализуется с помощью предметов УМК</w:t>
      </w:r>
      <w:r w:rsidRPr="0067055D">
        <w:rPr>
          <w:rFonts w:ascii="Times New Roman" w:hAnsi="Times New Roman" w:cs="Times New Roman"/>
          <w:color w:val="000000"/>
          <w:sz w:val="24"/>
          <w:szCs w:val="24"/>
        </w:rPr>
        <w:t xml:space="preserve"> «Школа России» </w:t>
      </w:r>
      <w:r w:rsidRPr="0067055D">
        <w:rPr>
          <w:rFonts w:ascii="Times New Roman" w:hAnsi="Times New Roman" w:cs="Times New Roman"/>
          <w:sz w:val="24"/>
          <w:szCs w:val="24"/>
        </w:rPr>
        <w:t>для начальной школы.</w:t>
      </w:r>
    </w:p>
    <w:p w:rsidR="00C17797" w:rsidRPr="0067055D" w:rsidRDefault="00C17797" w:rsidP="000C018E">
      <w:pPr>
        <w:spacing w:after="0" w:line="240" w:lineRule="auto"/>
        <w:ind w:left="-360" w:firstLine="720"/>
        <w:jc w:val="both"/>
        <w:rPr>
          <w:rFonts w:ascii="Times New Roman" w:hAnsi="Times New Roman" w:cs="Times New Roman"/>
          <w:sz w:val="24"/>
          <w:szCs w:val="24"/>
        </w:rPr>
      </w:pPr>
      <w:r w:rsidRPr="0067055D">
        <w:rPr>
          <w:rFonts w:ascii="Times New Roman" w:hAnsi="Times New Roman" w:cs="Times New Roman"/>
          <w:sz w:val="24"/>
          <w:szCs w:val="24"/>
        </w:rP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C17797" w:rsidRPr="0067055D" w:rsidRDefault="00C17797" w:rsidP="000C018E">
      <w:pPr>
        <w:spacing w:after="0" w:line="240" w:lineRule="auto"/>
        <w:ind w:left="-360" w:firstLine="720"/>
        <w:jc w:val="both"/>
        <w:rPr>
          <w:rFonts w:ascii="Times New Roman" w:hAnsi="Times New Roman" w:cs="Times New Roman"/>
          <w:sz w:val="24"/>
          <w:szCs w:val="24"/>
        </w:rPr>
      </w:pPr>
      <w:r w:rsidRPr="0067055D">
        <w:rPr>
          <w:rFonts w:ascii="Times New Roman" w:hAnsi="Times New Roman" w:cs="Times New Roman"/>
          <w:sz w:val="24"/>
          <w:szCs w:val="24"/>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C17797" w:rsidRPr="0067055D" w:rsidRDefault="00C17797" w:rsidP="000C018E">
      <w:pPr>
        <w:shd w:val="clear" w:color="auto" w:fill="FFFFFF"/>
        <w:autoSpaceDE w:val="0"/>
        <w:spacing w:after="0" w:line="240" w:lineRule="auto"/>
        <w:ind w:left="-360" w:firstLine="720"/>
        <w:jc w:val="both"/>
        <w:rPr>
          <w:rFonts w:ascii="Times New Roman" w:hAnsi="Times New Roman" w:cs="Times New Roman"/>
          <w:sz w:val="24"/>
          <w:szCs w:val="24"/>
        </w:rPr>
      </w:pPr>
      <w:r w:rsidRPr="0067055D">
        <w:rPr>
          <w:rFonts w:ascii="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0C018E" w:rsidRPr="0067055D" w:rsidRDefault="00C17797" w:rsidP="000C018E">
      <w:pPr>
        <w:shd w:val="clear" w:color="auto" w:fill="FFFFFF"/>
        <w:autoSpaceDE w:val="0"/>
        <w:spacing w:line="240" w:lineRule="auto"/>
        <w:ind w:left="142" w:firstLine="720"/>
        <w:jc w:val="both"/>
        <w:rPr>
          <w:rFonts w:ascii="Times New Roman" w:hAnsi="Times New Roman" w:cs="Times New Roman"/>
          <w:b/>
          <w:i/>
          <w:color w:val="000000"/>
          <w:sz w:val="24"/>
          <w:szCs w:val="24"/>
        </w:rPr>
      </w:pPr>
      <w:r w:rsidRPr="0067055D">
        <w:rPr>
          <w:rFonts w:ascii="Times New Roman" w:hAnsi="Times New Roman" w:cs="Times New Roman"/>
          <w:color w:val="000000"/>
          <w:sz w:val="24"/>
          <w:szCs w:val="24"/>
        </w:rPr>
        <w:t>Педагогический коллектив учитывает в образовательной деятельности индивидуальные осо</w:t>
      </w:r>
      <w:r w:rsidRPr="0067055D">
        <w:rPr>
          <w:rFonts w:ascii="Times New Roman" w:hAnsi="Times New Roman" w:cs="Times New Roman"/>
          <w:color w:val="000000"/>
          <w:sz w:val="24"/>
          <w:szCs w:val="24"/>
        </w:rPr>
        <w:softHyphen/>
        <w:t>бенности развития учащихся: темпа развития и темп деятельности. Должны быть</w:t>
      </w:r>
      <w:r w:rsidRPr="0067055D">
        <w:rPr>
          <w:rFonts w:ascii="Times New Roman" w:hAnsi="Times New Roman" w:cs="Times New Roman"/>
          <w:sz w:val="24"/>
          <w:szCs w:val="24"/>
        </w:rPr>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к учебной.</w:t>
      </w:r>
    </w:p>
    <w:p w:rsidR="00C17797" w:rsidRPr="0067055D" w:rsidRDefault="00C17797" w:rsidP="000C018E">
      <w:pPr>
        <w:shd w:val="clear" w:color="auto" w:fill="FFFFFF"/>
        <w:autoSpaceDE w:val="0"/>
        <w:spacing w:line="240" w:lineRule="auto"/>
        <w:ind w:left="142" w:firstLine="720"/>
        <w:jc w:val="both"/>
        <w:rPr>
          <w:rFonts w:ascii="Times New Roman" w:hAnsi="Times New Roman" w:cs="Times New Roman"/>
          <w:b/>
          <w:i/>
          <w:color w:val="000000"/>
          <w:sz w:val="24"/>
          <w:szCs w:val="24"/>
        </w:rPr>
      </w:pPr>
      <w:r w:rsidRPr="0067055D">
        <w:rPr>
          <w:rFonts w:ascii="Times New Roman" w:hAnsi="Times New Roman" w:cs="Times New Roman"/>
          <w:b/>
          <w:i/>
          <w:color w:val="000000"/>
          <w:sz w:val="24"/>
          <w:szCs w:val="24"/>
        </w:rPr>
        <w:t>Организация физкультурно-оздоровительной работы</w:t>
      </w:r>
    </w:p>
    <w:p w:rsidR="00C17797" w:rsidRPr="0067055D" w:rsidRDefault="00C17797" w:rsidP="000C018E">
      <w:pPr>
        <w:widowControl w:val="0"/>
        <w:tabs>
          <w:tab w:val="left" w:leader="dot" w:pos="624"/>
        </w:tabs>
        <w:autoSpaceDE w:val="0"/>
        <w:spacing w:after="0" w:line="240" w:lineRule="auto"/>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iCs/>
          <w:color w:val="000000"/>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C17797" w:rsidRPr="0067055D" w:rsidRDefault="00C17797" w:rsidP="000C018E">
      <w:pPr>
        <w:tabs>
          <w:tab w:val="left" w:leader="dot" w:pos="624"/>
        </w:tabs>
        <w:spacing w:after="0" w:line="240" w:lineRule="auto"/>
        <w:ind w:left="142"/>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полноценную и эффективную работу с обучающимися всех групп здоровья (на уроках физкультуры, в секциях и т. п.);</w:t>
      </w:r>
    </w:p>
    <w:p w:rsidR="000C018E" w:rsidRPr="0067055D" w:rsidRDefault="00C17797" w:rsidP="000C018E">
      <w:pPr>
        <w:tabs>
          <w:tab w:val="left" w:leader="dot" w:pos="624"/>
        </w:tabs>
        <w:spacing w:after="0" w:line="240" w:lineRule="auto"/>
        <w:ind w:left="142"/>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C17797" w:rsidRPr="0067055D" w:rsidRDefault="00C17797" w:rsidP="000C018E">
      <w:pPr>
        <w:tabs>
          <w:tab w:val="left" w:leader="dot" w:pos="624"/>
        </w:tabs>
        <w:spacing w:after="0" w:line="240" w:lineRule="auto"/>
        <w:ind w:left="142"/>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организацию занятий по лечебной физкультуре;</w:t>
      </w:r>
    </w:p>
    <w:p w:rsidR="00C17797" w:rsidRPr="0067055D" w:rsidRDefault="00C17797" w:rsidP="000C018E">
      <w:pPr>
        <w:tabs>
          <w:tab w:val="left" w:leader="dot" w:pos="624"/>
        </w:tabs>
        <w:spacing w:after="0" w:line="240" w:lineRule="auto"/>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организацию часа активных движений (динамической паузы) в течении учебного дня;</w:t>
      </w:r>
    </w:p>
    <w:p w:rsidR="00C17797" w:rsidRPr="0067055D" w:rsidRDefault="00C17797" w:rsidP="000C018E">
      <w:pPr>
        <w:tabs>
          <w:tab w:val="left" w:leader="dot" w:pos="624"/>
        </w:tabs>
        <w:spacing w:after="0" w:line="240" w:lineRule="auto"/>
        <w:ind w:left="142"/>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C17797" w:rsidRPr="0067055D" w:rsidRDefault="00C17797" w:rsidP="000C018E">
      <w:pPr>
        <w:tabs>
          <w:tab w:val="left" w:leader="dot" w:pos="624"/>
        </w:tabs>
        <w:spacing w:after="0" w:line="240" w:lineRule="auto"/>
        <w:ind w:left="-360"/>
        <w:jc w:val="both"/>
        <w:rPr>
          <w:rFonts w:ascii="Times New Roman" w:eastAsia="@Arial Unicode MS" w:hAnsi="Times New Roman" w:cs="Times New Roman"/>
          <w:color w:val="000000"/>
          <w:sz w:val="24"/>
          <w:szCs w:val="24"/>
        </w:rPr>
      </w:pPr>
      <w:r w:rsidRPr="0067055D">
        <w:rPr>
          <w:rFonts w:ascii="Times New Roman" w:eastAsia="@Arial Unicode MS" w:hAnsi="Times New Roman" w:cs="Times New Roman"/>
          <w:color w:val="000000"/>
          <w:sz w:val="24"/>
          <w:szCs w:val="24"/>
        </w:rPr>
        <w:t>- организацию работы спортивных секций и создание условий для их эффективного функционирования;</w:t>
      </w:r>
    </w:p>
    <w:p w:rsidR="00C17797" w:rsidRPr="0067055D" w:rsidRDefault="00C17797" w:rsidP="000C018E">
      <w:pPr>
        <w:tabs>
          <w:tab w:val="left" w:leader="dot" w:pos="624"/>
        </w:tabs>
        <w:spacing w:after="0" w:line="240" w:lineRule="auto"/>
        <w:ind w:left="-360"/>
        <w:jc w:val="both"/>
        <w:rPr>
          <w:rFonts w:ascii="Times New Roman" w:eastAsia="@Arial Unicode MS" w:hAnsi="Times New Roman" w:cs="Times New Roman"/>
          <w:i/>
          <w:iCs/>
          <w:sz w:val="24"/>
          <w:szCs w:val="24"/>
        </w:rPr>
      </w:pPr>
      <w:r w:rsidRPr="0067055D">
        <w:rPr>
          <w:rFonts w:ascii="Times New Roman" w:eastAsia="@Arial Unicode MS" w:hAnsi="Times New Roman" w:cs="Times New Roman"/>
          <w:color w:val="000000"/>
          <w:sz w:val="24"/>
          <w:szCs w:val="24"/>
        </w:rPr>
        <w:lastRenderedPageBreak/>
        <w:t>- регулярное проведение спортивно-оздоровительных мероприятий (дней спорта, соревнований, олимпиад и т. п.).</w:t>
      </w:r>
    </w:p>
    <w:p w:rsidR="00C17797" w:rsidRPr="0067055D" w:rsidRDefault="00C17797" w:rsidP="000C018E">
      <w:pPr>
        <w:spacing w:after="0" w:line="240" w:lineRule="auto"/>
        <w:ind w:firstLine="426"/>
        <w:jc w:val="both"/>
        <w:rPr>
          <w:rFonts w:ascii="Times New Roman" w:hAnsi="Times New Roman" w:cs="Times New Roman"/>
          <w:b/>
          <w:sz w:val="24"/>
          <w:szCs w:val="24"/>
        </w:rPr>
      </w:pPr>
      <w:r w:rsidRPr="0067055D">
        <w:rPr>
          <w:rFonts w:ascii="Times New Roman" w:hAnsi="Times New Roman" w:cs="Times New Roman"/>
          <w:b/>
          <w:sz w:val="24"/>
          <w:szCs w:val="24"/>
        </w:rPr>
        <w:t>Целью экологического воспитания</w:t>
      </w:r>
      <w:r w:rsidRPr="0067055D">
        <w:rPr>
          <w:rFonts w:ascii="Times New Roman" w:hAnsi="Times New Roman" w:cs="Times New Roman"/>
          <w:sz w:val="24"/>
          <w:szCs w:val="24"/>
        </w:rPr>
        <w:t xml:space="preserve">  является   воспитание потребности к расширению знаний, ответственности за состояние окружающей среды и стремление к конкретной деятельности по ее охране</w:t>
      </w:r>
    </w:p>
    <w:p w:rsidR="00C17797" w:rsidRPr="0067055D" w:rsidRDefault="00C17797" w:rsidP="000C018E">
      <w:pPr>
        <w:spacing w:after="0" w:line="240" w:lineRule="auto"/>
        <w:ind w:firstLine="426"/>
        <w:jc w:val="both"/>
        <w:rPr>
          <w:rFonts w:ascii="Times New Roman" w:hAnsi="Times New Roman" w:cs="Times New Roman"/>
          <w:sz w:val="24"/>
          <w:szCs w:val="24"/>
        </w:rPr>
      </w:pPr>
      <w:r w:rsidRPr="0067055D">
        <w:rPr>
          <w:rFonts w:ascii="Times New Roman" w:hAnsi="Times New Roman" w:cs="Times New Roman"/>
          <w:b/>
          <w:sz w:val="24"/>
          <w:szCs w:val="24"/>
        </w:rPr>
        <w:t>Задачи экологического воспитания</w:t>
      </w:r>
      <w:r w:rsidRPr="0067055D">
        <w:rPr>
          <w:rFonts w:ascii="Times New Roman" w:hAnsi="Times New Roman" w:cs="Times New Roman"/>
          <w:sz w:val="24"/>
          <w:szCs w:val="24"/>
        </w:rPr>
        <w:t>:</w:t>
      </w:r>
    </w:p>
    <w:p w:rsidR="00C17797" w:rsidRPr="0067055D" w:rsidRDefault="00C17797" w:rsidP="000C018E">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C17797" w:rsidRPr="0067055D" w:rsidRDefault="00C17797" w:rsidP="000C018E">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·ценностное отношение к природе и всем формам жизни;</w:t>
      </w:r>
    </w:p>
    <w:p w:rsidR="00C17797" w:rsidRPr="0067055D" w:rsidRDefault="00C17797" w:rsidP="000C018E">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·приобретение элементарного опыта природоохранительной деятельности;</w:t>
      </w:r>
    </w:p>
    <w:p w:rsidR="00C17797" w:rsidRPr="0067055D" w:rsidRDefault="00C17797" w:rsidP="000C018E">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·бережное отношение к растениям и животным.</w:t>
      </w:r>
    </w:p>
    <w:p w:rsidR="00C17797" w:rsidRPr="0067055D" w:rsidRDefault="00C17797" w:rsidP="000C018E">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C17797" w:rsidRPr="0067055D" w:rsidRDefault="00C17797" w:rsidP="000C018E">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C17797" w:rsidRPr="0067055D" w:rsidRDefault="00C17797" w:rsidP="000C018E">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w:t>
      </w:r>
    </w:p>
    <w:p w:rsidR="000C018E" w:rsidRPr="0067055D" w:rsidRDefault="00C17797" w:rsidP="000C018E">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C17797" w:rsidRPr="0067055D" w:rsidRDefault="00C17797" w:rsidP="000C018E">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C17797" w:rsidRPr="0067055D" w:rsidRDefault="00C17797" w:rsidP="000C018E">
      <w:pPr>
        <w:spacing w:after="0" w:line="240" w:lineRule="auto"/>
        <w:ind w:firstLine="426"/>
        <w:jc w:val="both"/>
        <w:rPr>
          <w:rFonts w:ascii="Times New Roman" w:hAnsi="Times New Roman" w:cs="Times New Roman"/>
          <w:sz w:val="24"/>
          <w:szCs w:val="24"/>
        </w:rPr>
      </w:pPr>
      <w:r w:rsidRPr="0067055D">
        <w:rPr>
          <w:rFonts w:ascii="Times New Roman" w:hAnsi="Times New Roman" w:cs="Times New Roman"/>
          <w:sz w:val="24"/>
          <w:szCs w:val="24"/>
        </w:rPr>
        <w:t xml:space="preserve">Основным содержанием экологического воспитания учащихся начальных классов является формирование осознано - правильного отношения к природным явлением. Осознанный характер отношения при этом проявляется в том, что дети могут объяснить сами или понять объяснения взрослых, могут выполнить самостоятельно отдельные трудовые действия на основе понимания ситуации и знания потребностей живого существа или включиться в совместную со взрослыми деятельность, направленную на сохранение растений, животных и условий их жизни. </w:t>
      </w:r>
    </w:p>
    <w:p w:rsidR="00C17797" w:rsidRPr="0067055D" w:rsidRDefault="00C17797" w:rsidP="000C018E">
      <w:pPr>
        <w:pStyle w:val="a5"/>
        <w:tabs>
          <w:tab w:val="left" w:pos="0"/>
        </w:tabs>
        <w:spacing w:before="0" w:after="0" w:line="240" w:lineRule="auto"/>
        <w:ind w:firstLine="567"/>
        <w:jc w:val="both"/>
      </w:pPr>
      <w:r w:rsidRPr="0067055D">
        <w:t xml:space="preserve">Одним из важнейших принципов экологического образования считается </w:t>
      </w:r>
      <w:r w:rsidRPr="0067055D">
        <w:rPr>
          <w:bCs/>
        </w:rPr>
        <w:t>принцип непрерывности.</w:t>
      </w:r>
      <w:r w:rsidRPr="0067055D">
        <w:t xml:space="preserve"> Это взаимосвязанный </w:t>
      </w:r>
      <w:r w:rsidRPr="0067055D">
        <w:rPr>
          <w:bCs/>
        </w:rPr>
        <w:t>процесс обучения, воспитания и развития</w:t>
      </w:r>
      <w:r w:rsidRPr="0067055D">
        <w:t xml:space="preserve"> человека на протяжении всей его жизни. </w:t>
      </w:r>
    </w:p>
    <w:p w:rsidR="00C17797" w:rsidRPr="0067055D" w:rsidRDefault="00C17797" w:rsidP="000C018E">
      <w:pPr>
        <w:pStyle w:val="a5"/>
        <w:tabs>
          <w:tab w:val="left" w:pos="0"/>
        </w:tabs>
        <w:spacing w:before="0" w:after="0" w:line="240" w:lineRule="auto"/>
        <w:ind w:firstLine="567"/>
        <w:jc w:val="both"/>
      </w:pPr>
      <w:r w:rsidRPr="0067055D">
        <w:t>Особую роль в этом процессе занимают детские годы – дошкольный и в особенности младший школьный возраст. В наши дни под влиянием новейших психолого-педагогических исследований и передовой педагогической практики идёт переосмысление роли и значимости этого возрастного этапа в системе общешкольного образования. Детство — это период бурного развития ребёнка, интенсивного накопления знаний об окружающей среде, мире, в котором мы живём; формирование многогранных отношений к природе и людям. Отсюда — непременный спутник детской любознательности — вопрос “Почему” и общепринятое утверждение о том, что этот возраст — возраст “Почемучек”.</w:t>
      </w:r>
    </w:p>
    <w:p w:rsidR="00C17797" w:rsidRPr="0067055D" w:rsidRDefault="00C17797" w:rsidP="006273EC">
      <w:pPr>
        <w:pStyle w:val="a5"/>
        <w:tabs>
          <w:tab w:val="left" w:pos="0"/>
        </w:tabs>
        <w:spacing w:before="0" w:after="0" w:line="240" w:lineRule="auto"/>
        <w:ind w:firstLine="567"/>
        <w:jc w:val="both"/>
        <w:rPr>
          <w:bCs/>
        </w:rPr>
      </w:pPr>
      <w:r w:rsidRPr="0067055D">
        <w:rPr>
          <w:noProof/>
        </w:rPr>
        <w:lastRenderedPageBreak/>
        <w:drawing>
          <wp:inline distT="0" distB="0" distL="0" distR="0">
            <wp:extent cx="4276725" cy="22193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276725" cy="2219325"/>
                    </a:xfrm>
                    <a:prstGeom prst="rect">
                      <a:avLst/>
                    </a:prstGeom>
                    <a:solidFill>
                      <a:srgbClr val="FFFFFF"/>
                    </a:solidFill>
                    <a:ln w="9525">
                      <a:noFill/>
                      <a:miter lim="800000"/>
                      <a:headEnd/>
                      <a:tailEnd/>
                    </a:ln>
                  </pic:spPr>
                </pic:pic>
              </a:graphicData>
            </a:graphic>
          </wp:inline>
        </w:drawing>
      </w:r>
    </w:p>
    <w:p w:rsidR="00C17797" w:rsidRPr="0067055D" w:rsidRDefault="00C17797" w:rsidP="006273EC">
      <w:pPr>
        <w:spacing w:after="0" w:line="240" w:lineRule="auto"/>
        <w:jc w:val="both"/>
        <w:rPr>
          <w:rStyle w:val="Zag11"/>
          <w:rFonts w:ascii="Times New Roman" w:eastAsia="@Arial Unicode MS" w:hAnsi="Times New Roman" w:cs="Times New Roman"/>
          <w:b/>
          <w:sz w:val="24"/>
          <w:szCs w:val="24"/>
        </w:rPr>
      </w:pPr>
    </w:p>
    <w:p w:rsidR="00A702B9" w:rsidRPr="0067055D" w:rsidRDefault="00A702B9" w:rsidP="006273EC">
      <w:pPr>
        <w:spacing w:after="0" w:line="240" w:lineRule="auto"/>
        <w:jc w:val="both"/>
        <w:rPr>
          <w:rStyle w:val="Zag11"/>
          <w:rFonts w:ascii="Times New Roman" w:eastAsia="@Arial Unicode MS" w:hAnsi="Times New Roman" w:cs="Times New Roman"/>
          <w:b/>
          <w:sz w:val="24"/>
          <w:szCs w:val="24"/>
        </w:rPr>
      </w:pPr>
    </w:p>
    <w:p w:rsidR="00A702B9" w:rsidRPr="0067055D" w:rsidRDefault="00A702B9" w:rsidP="006273EC">
      <w:pPr>
        <w:spacing w:after="0" w:line="240" w:lineRule="auto"/>
        <w:jc w:val="both"/>
        <w:rPr>
          <w:rStyle w:val="Zag11"/>
          <w:rFonts w:ascii="Times New Roman" w:eastAsia="@Arial Unicode MS" w:hAnsi="Times New Roman" w:cs="Times New Roman"/>
          <w:b/>
          <w:sz w:val="24"/>
          <w:szCs w:val="24"/>
        </w:rPr>
      </w:pPr>
    </w:p>
    <w:p w:rsidR="00A702B9" w:rsidRPr="0067055D" w:rsidRDefault="00A702B9" w:rsidP="006273EC">
      <w:pPr>
        <w:spacing w:after="0" w:line="240" w:lineRule="auto"/>
        <w:jc w:val="both"/>
        <w:rPr>
          <w:rStyle w:val="Zag11"/>
          <w:rFonts w:ascii="Times New Roman" w:eastAsia="@Arial Unicode MS" w:hAnsi="Times New Roman" w:cs="Times New Roman"/>
          <w:b/>
          <w:sz w:val="24"/>
          <w:szCs w:val="24"/>
        </w:rPr>
      </w:pPr>
    </w:p>
    <w:p w:rsidR="00A702B9" w:rsidRPr="0067055D" w:rsidRDefault="00A702B9" w:rsidP="006273EC">
      <w:pPr>
        <w:spacing w:after="0" w:line="240" w:lineRule="auto"/>
        <w:jc w:val="both"/>
        <w:rPr>
          <w:rStyle w:val="Zag11"/>
          <w:rFonts w:ascii="Times New Roman" w:eastAsia="@Arial Unicode MS" w:hAnsi="Times New Roman" w:cs="Times New Roman"/>
          <w:b/>
          <w:sz w:val="24"/>
          <w:szCs w:val="24"/>
        </w:rPr>
      </w:pPr>
    </w:p>
    <w:p w:rsidR="00A702B9" w:rsidRPr="0067055D" w:rsidRDefault="00A702B9" w:rsidP="006273EC">
      <w:pPr>
        <w:spacing w:after="0" w:line="240" w:lineRule="auto"/>
        <w:jc w:val="both"/>
        <w:rPr>
          <w:rStyle w:val="Zag11"/>
          <w:rFonts w:ascii="Times New Roman" w:eastAsia="@Arial Unicode MS" w:hAnsi="Times New Roman" w:cs="Times New Roman"/>
          <w:b/>
          <w:sz w:val="24"/>
          <w:szCs w:val="24"/>
        </w:rPr>
      </w:pPr>
    </w:p>
    <w:p w:rsidR="00A702B9" w:rsidRPr="0067055D" w:rsidRDefault="00A702B9" w:rsidP="006273EC">
      <w:pPr>
        <w:spacing w:after="0" w:line="240" w:lineRule="auto"/>
        <w:jc w:val="both"/>
        <w:rPr>
          <w:rStyle w:val="Zag11"/>
          <w:rFonts w:ascii="Times New Roman" w:eastAsia="@Arial Unicode MS" w:hAnsi="Times New Roman" w:cs="Times New Roman"/>
          <w:b/>
          <w:sz w:val="24"/>
          <w:szCs w:val="24"/>
        </w:rPr>
      </w:pPr>
    </w:p>
    <w:p w:rsidR="00C17797" w:rsidRPr="0067055D" w:rsidRDefault="00C17797" w:rsidP="006273EC">
      <w:pPr>
        <w:spacing w:after="0" w:line="240" w:lineRule="auto"/>
        <w:jc w:val="both"/>
        <w:rPr>
          <w:rStyle w:val="Zag11"/>
          <w:rFonts w:ascii="Times New Roman" w:eastAsia="@Arial Unicode MS" w:hAnsi="Times New Roman" w:cs="Times New Roman"/>
          <w:b/>
          <w:sz w:val="24"/>
          <w:szCs w:val="24"/>
        </w:rPr>
      </w:pPr>
    </w:p>
    <w:p w:rsidR="00C17797" w:rsidRPr="0067055D" w:rsidRDefault="00C17797" w:rsidP="006273EC">
      <w:pPr>
        <w:spacing w:after="0" w:line="240" w:lineRule="auto"/>
        <w:jc w:val="both"/>
        <w:rPr>
          <w:rFonts w:ascii="Times New Roman" w:eastAsia="Times New Roman" w:hAnsi="Times New Roman" w:cs="Times New Roman"/>
          <w:b/>
          <w:sz w:val="24"/>
          <w:szCs w:val="24"/>
        </w:rPr>
      </w:pPr>
      <w:r w:rsidRPr="0067055D">
        <w:rPr>
          <w:rFonts w:ascii="Times New Roman" w:eastAsia="Times New Roman" w:hAnsi="Times New Roman" w:cs="Times New Roman"/>
          <w:b/>
          <w:sz w:val="24"/>
          <w:szCs w:val="24"/>
        </w:rPr>
        <w:t>2.5. ПРОГРАММА КОРРЕКЦИОННОЙ РАБОТЫ</w:t>
      </w:r>
    </w:p>
    <w:p w:rsidR="00C17797" w:rsidRPr="0067055D" w:rsidRDefault="00C17797" w:rsidP="006273EC">
      <w:pPr>
        <w:spacing w:after="0" w:line="240" w:lineRule="auto"/>
        <w:ind w:firstLine="708"/>
        <w:jc w:val="both"/>
        <w:rPr>
          <w:rFonts w:ascii="Times New Roman" w:hAnsi="Times New Roman" w:cs="Times New Roman"/>
          <w:sz w:val="24"/>
          <w:szCs w:val="24"/>
        </w:rPr>
      </w:pPr>
      <w:r w:rsidRPr="0067055D">
        <w:rPr>
          <w:rFonts w:ascii="Times New Roman" w:hAnsi="Times New Roman" w:cs="Times New Roman"/>
          <w:b/>
          <w:sz w:val="24"/>
          <w:szCs w:val="24"/>
        </w:rPr>
        <w:t>Цели программы коррекционной работы:</w:t>
      </w:r>
    </w:p>
    <w:p w:rsidR="00C17797" w:rsidRPr="0067055D" w:rsidRDefault="00C17797" w:rsidP="006273EC">
      <w:pPr>
        <w:spacing w:after="0" w:line="240" w:lineRule="auto"/>
        <w:ind w:firstLine="708"/>
        <w:jc w:val="both"/>
        <w:rPr>
          <w:rFonts w:ascii="Times New Roman" w:hAnsi="Times New Roman" w:cs="Times New Roman"/>
          <w:sz w:val="24"/>
          <w:szCs w:val="24"/>
        </w:rPr>
      </w:pPr>
      <w:r w:rsidRPr="0067055D">
        <w:rPr>
          <w:rFonts w:ascii="Times New Roman" w:hAnsi="Times New Roman" w:cs="Times New Roman"/>
          <w:sz w:val="24"/>
          <w:szCs w:val="24"/>
        </w:rPr>
        <w:t xml:space="preserve">Создание системы комплексного психолого-медико-педагогического сопровождения, позволяющего учитывать их особые образовательные потребности детей с РАС на основе осуществления индивидуального и дифференцированного подхода в образовательном процессе, что соответствует требованиям ФГОС. </w:t>
      </w:r>
    </w:p>
    <w:p w:rsidR="00C17797" w:rsidRPr="0067055D" w:rsidRDefault="00C17797" w:rsidP="006273EC">
      <w:pPr>
        <w:spacing w:after="0" w:line="240" w:lineRule="auto"/>
        <w:jc w:val="both"/>
        <w:rPr>
          <w:rFonts w:ascii="Times New Roman" w:hAnsi="Times New Roman" w:cs="Times New Roman"/>
          <w:sz w:val="24"/>
          <w:szCs w:val="24"/>
        </w:rPr>
      </w:pPr>
      <w:r w:rsidRPr="0067055D">
        <w:rPr>
          <w:rFonts w:ascii="Times New Roman" w:hAnsi="Times New Roman" w:cs="Times New Roman"/>
          <w:b/>
          <w:sz w:val="24"/>
          <w:szCs w:val="24"/>
        </w:rPr>
        <w:t>Задачи</w:t>
      </w:r>
      <w:r w:rsidRPr="0067055D">
        <w:rPr>
          <w:rFonts w:ascii="Times New Roman" w:hAnsi="Times New Roman" w:cs="Times New Roman"/>
          <w:sz w:val="24"/>
          <w:szCs w:val="24"/>
        </w:rPr>
        <w:t xml:space="preserve"> коррекционной работы: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осуществление индивидуально ориентированной психолого-медико-педагогической помощи детям с РАС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определение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организация индивидуальных и групповых занятий для детей с РАС с учетом индивидуальных и типологических особенностей психофизического развития и индивидуальных возможностей обучающихся, на основе разработанных индивидуальных учебных планов;</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реализация системы мероприятий по социальной адаптации детей с расстройствами аутистического спектра;</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оказание родителям (законным представителям) детей с РАС кон</w:t>
      </w:r>
      <w:r w:rsidRPr="0067055D">
        <w:rPr>
          <w:rFonts w:ascii="Times New Roman" w:hAnsi="Times New Roman" w:cs="Times New Roman"/>
          <w:sz w:val="24"/>
          <w:szCs w:val="24"/>
        </w:rPr>
        <w:t>сультативной и</w:t>
      </w:r>
      <w:r w:rsidR="00C17797" w:rsidRPr="0067055D">
        <w:rPr>
          <w:rFonts w:ascii="Times New Roman" w:hAnsi="Times New Roman" w:cs="Times New Roman"/>
          <w:sz w:val="24"/>
          <w:szCs w:val="24"/>
        </w:rPr>
        <w:t xml:space="preserve">методической помощи по медицинским, социальным, правовым и другим вопросам, связанным с их воспитанием и обучением. </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b/>
          <w:sz w:val="24"/>
          <w:szCs w:val="24"/>
        </w:rPr>
        <w:t>Принципы</w:t>
      </w:r>
      <w:r w:rsidRPr="0067055D">
        <w:rPr>
          <w:rFonts w:ascii="Times New Roman" w:hAnsi="Times New Roman" w:cs="Times New Roman"/>
          <w:sz w:val="24"/>
          <w:szCs w:val="24"/>
        </w:rPr>
        <w:t xml:space="preserve"> коррекционной работы: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принцип системности - обеспечивает единство всех элементов коррекционно-воспитательной работы: целей и задач, направлений осуществления и содержания, форм, методов и приемов организации, взаимодействия участников;</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lastRenderedPageBreak/>
        <w:t>-</w:t>
      </w:r>
      <w:r w:rsidR="00C17797" w:rsidRPr="0067055D">
        <w:rPr>
          <w:rFonts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C17797"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9C01F9" w:rsidRPr="0067055D" w:rsidRDefault="009C01F9" w:rsidP="00A702B9">
      <w:pPr>
        <w:spacing w:after="0" w:line="240" w:lineRule="auto"/>
        <w:jc w:val="both"/>
        <w:rPr>
          <w:rFonts w:ascii="Times New Roman" w:hAnsi="Times New Roman" w:cs="Times New Roman"/>
          <w:sz w:val="24"/>
          <w:szCs w:val="24"/>
        </w:rPr>
      </w:pPr>
    </w:p>
    <w:p w:rsidR="00C17797" w:rsidRPr="0067055D" w:rsidRDefault="00C17797" w:rsidP="006273EC">
      <w:pPr>
        <w:spacing w:after="0" w:line="240" w:lineRule="auto"/>
        <w:jc w:val="both"/>
        <w:rPr>
          <w:rFonts w:ascii="Times New Roman" w:hAnsi="Times New Roman" w:cs="Times New Roman"/>
          <w:b/>
          <w:sz w:val="24"/>
          <w:szCs w:val="24"/>
        </w:rPr>
      </w:pPr>
      <w:r w:rsidRPr="0067055D">
        <w:rPr>
          <w:rFonts w:ascii="Times New Roman" w:hAnsi="Times New Roman" w:cs="Times New Roman"/>
          <w:b/>
          <w:sz w:val="24"/>
          <w:szCs w:val="24"/>
        </w:rPr>
        <w:t>Организация коррекционной работы с обучающимися с РАС</w:t>
      </w:r>
    </w:p>
    <w:p w:rsidR="00C17797" w:rsidRPr="0067055D" w:rsidRDefault="00C17797" w:rsidP="006273EC">
      <w:pPr>
        <w:spacing w:after="0" w:line="240" w:lineRule="auto"/>
        <w:ind w:firstLine="708"/>
        <w:jc w:val="both"/>
        <w:rPr>
          <w:rFonts w:ascii="Times New Roman" w:hAnsi="Times New Roman" w:cs="Times New Roman"/>
          <w:sz w:val="24"/>
          <w:szCs w:val="24"/>
        </w:rPr>
      </w:pPr>
      <w:r w:rsidRPr="0067055D">
        <w:rPr>
          <w:rFonts w:ascii="Times New Roman" w:hAnsi="Times New Roman" w:cs="Times New Roman"/>
          <w:sz w:val="24"/>
          <w:szCs w:val="24"/>
        </w:rPr>
        <w:t xml:space="preserve">Коррекционная работа с обучающимися  с РАС проводится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упорядоченность и доступность содержания, повторность в обучении, активность и сознательность в обучении), а также во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и психологического и социально-педагогического сопровождения обучающихся. </w:t>
      </w:r>
    </w:p>
    <w:p w:rsidR="00C17797" w:rsidRPr="0067055D" w:rsidRDefault="00C17797" w:rsidP="006273EC">
      <w:pPr>
        <w:spacing w:after="0" w:line="240" w:lineRule="auto"/>
        <w:ind w:firstLine="708"/>
        <w:jc w:val="both"/>
        <w:rPr>
          <w:rFonts w:ascii="Times New Roman" w:hAnsi="Times New Roman" w:cs="Times New Roman"/>
          <w:sz w:val="24"/>
          <w:szCs w:val="24"/>
        </w:rPr>
      </w:pPr>
    </w:p>
    <w:p w:rsidR="00C17797" w:rsidRPr="0067055D" w:rsidRDefault="00C17797" w:rsidP="006273EC">
      <w:pPr>
        <w:spacing w:after="0" w:line="240" w:lineRule="auto"/>
        <w:jc w:val="both"/>
        <w:rPr>
          <w:rFonts w:ascii="Times New Roman" w:hAnsi="Times New Roman" w:cs="Times New Roman"/>
          <w:b/>
          <w:sz w:val="24"/>
          <w:szCs w:val="24"/>
        </w:rPr>
      </w:pPr>
      <w:r w:rsidRPr="0067055D">
        <w:rPr>
          <w:rFonts w:ascii="Times New Roman" w:hAnsi="Times New Roman" w:cs="Times New Roman"/>
          <w:b/>
          <w:sz w:val="24"/>
          <w:szCs w:val="24"/>
        </w:rPr>
        <w:t>Направления коррекционной работы:</w:t>
      </w:r>
    </w:p>
    <w:p w:rsidR="00C17797" w:rsidRPr="0067055D" w:rsidRDefault="00C17797" w:rsidP="00A702B9">
      <w:pPr>
        <w:spacing w:after="0" w:line="240" w:lineRule="auto"/>
        <w:jc w:val="both"/>
        <w:rPr>
          <w:rFonts w:ascii="Times New Roman" w:hAnsi="Times New Roman" w:cs="Times New Roman"/>
          <w:i/>
          <w:sz w:val="24"/>
          <w:szCs w:val="24"/>
        </w:rPr>
      </w:pPr>
      <w:r w:rsidRPr="0067055D">
        <w:rPr>
          <w:rFonts w:ascii="Times New Roman" w:hAnsi="Times New Roman" w:cs="Times New Roman"/>
          <w:b/>
          <w:i/>
          <w:sz w:val="24"/>
          <w:szCs w:val="24"/>
        </w:rPr>
        <w:t>1. Диагностическая работа</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ab/>
        <w:t xml:space="preserve">Позволяет выявлять особенности развития и здоровья обучающихся  с целью создания благоприятных условий для овладения ими содержанием основной образовательной программы и предполагает осуществление: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психолого-педагогического и медицинского обследования с целью выявления их особых образовательных потребностей;</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мониторинга динамики развития обучающихся с РАС, их успешности в освоении адаптированной основной образовательной программы общего образования;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анализа результатов обследования с целью проектирования и корректировки коррекционных мероприятий.</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Использование форм и методов работы: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сбор сведений о ребенке у педагогов, родителей (беседы, анкетирование, интервьюирование),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психолого-педагогический эксперимент,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наблюдение за учениками во время учебной и внеурочной деятельности,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беседы с учащимися, учителями и родителями,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изучение работ ребенка (тетради, рисунки, поделки и т. п.) и др.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оформление документации (психолого-педагогические дневники наблюдения за учащимися и др.). </w:t>
      </w:r>
    </w:p>
    <w:p w:rsidR="00C17797" w:rsidRPr="0067055D" w:rsidRDefault="00C17797" w:rsidP="00A702B9">
      <w:pPr>
        <w:spacing w:after="0" w:line="240" w:lineRule="auto"/>
        <w:jc w:val="both"/>
        <w:rPr>
          <w:rFonts w:ascii="Times New Roman" w:hAnsi="Times New Roman" w:cs="Times New Roman"/>
          <w:sz w:val="24"/>
          <w:szCs w:val="24"/>
        </w:rPr>
      </w:pPr>
    </w:p>
    <w:p w:rsidR="00C17797" w:rsidRPr="0067055D" w:rsidRDefault="00C17797" w:rsidP="00A702B9">
      <w:pPr>
        <w:spacing w:after="0" w:line="240" w:lineRule="auto"/>
        <w:jc w:val="both"/>
        <w:rPr>
          <w:rFonts w:ascii="Times New Roman" w:hAnsi="Times New Roman" w:cs="Times New Roman"/>
          <w:sz w:val="24"/>
          <w:szCs w:val="24"/>
        </w:rPr>
      </w:pPr>
    </w:p>
    <w:tbl>
      <w:tblPr>
        <w:tblW w:w="0" w:type="auto"/>
        <w:tblLayout w:type="fixed"/>
        <w:tblLook w:val="0000"/>
      </w:tblPr>
      <w:tblGrid>
        <w:gridCol w:w="1980"/>
        <w:gridCol w:w="2592"/>
        <w:gridCol w:w="1980"/>
        <w:gridCol w:w="1800"/>
        <w:gridCol w:w="1918"/>
      </w:tblGrid>
      <w:tr w:rsidR="00C17797" w:rsidRPr="0067055D" w:rsidTr="00A702B9">
        <w:trPr>
          <w:trHeight w:val="148"/>
        </w:trPr>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A702B9">
            <w:pPr>
              <w:spacing w:after="0" w:line="240" w:lineRule="auto"/>
              <w:jc w:val="center"/>
              <w:rPr>
                <w:rFonts w:ascii="Times New Roman" w:hAnsi="Times New Roman" w:cs="Times New Roman"/>
                <w:sz w:val="24"/>
                <w:szCs w:val="24"/>
              </w:rPr>
            </w:pPr>
            <w:r w:rsidRPr="0067055D">
              <w:rPr>
                <w:rFonts w:ascii="Times New Roman" w:hAnsi="Times New Roman" w:cs="Times New Roman"/>
                <w:sz w:val="24"/>
                <w:szCs w:val="24"/>
              </w:rPr>
              <w:t>Задачи (направления деятельности)</w:t>
            </w:r>
          </w:p>
        </w:tc>
        <w:tc>
          <w:tcPr>
            <w:tcW w:w="2592"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Планируемые результаты</w:t>
            </w: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Виды и формы деятельности, мероприятия</w:t>
            </w:r>
          </w:p>
          <w:p w:rsidR="00C17797" w:rsidRPr="0067055D" w:rsidRDefault="00C17797" w:rsidP="006273EC">
            <w:pPr>
              <w:spacing w:line="24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Сроки (периодич-ность в течение года)</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Ответственные</w:t>
            </w:r>
          </w:p>
        </w:tc>
      </w:tr>
      <w:tr w:rsidR="00C17797" w:rsidRPr="0067055D" w:rsidTr="00A702B9">
        <w:trPr>
          <w:trHeight w:val="148"/>
        </w:trPr>
        <w:tc>
          <w:tcPr>
            <w:tcW w:w="1027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Медицинская диагностика</w:t>
            </w:r>
          </w:p>
        </w:tc>
      </w:tr>
      <w:tr w:rsidR="00C17797" w:rsidRPr="0067055D" w:rsidTr="00A702B9">
        <w:trPr>
          <w:trHeight w:val="1972"/>
        </w:trPr>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lastRenderedPageBreak/>
              <w:t>Определить состояние физического и психического здоровья детей.</w:t>
            </w:r>
          </w:p>
          <w:p w:rsidR="00C17797" w:rsidRPr="0067055D" w:rsidRDefault="00C17797" w:rsidP="006273EC">
            <w:pPr>
              <w:spacing w:line="240" w:lineRule="auto"/>
              <w:jc w:val="center"/>
              <w:rPr>
                <w:rFonts w:ascii="Times New Roman" w:hAnsi="Times New Roman" w:cs="Times New Roman"/>
                <w:sz w:val="24"/>
                <w:szCs w:val="24"/>
              </w:rPr>
            </w:pPr>
          </w:p>
        </w:tc>
        <w:tc>
          <w:tcPr>
            <w:tcW w:w="2592"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Выявление состояния физического и психического здоровья детей.</w:t>
            </w:r>
          </w:p>
          <w:p w:rsidR="00C17797" w:rsidRPr="0067055D" w:rsidRDefault="00C17797" w:rsidP="006273EC">
            <w:pPr>
              <w:spacing w:line="240" w:lineRule="auto"/>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Изучение истории развития ребенка, беседа с родителями,</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наблюдение классного руководителя,</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анализ работ обучающихся</w:t>
            </w:r>
          </w:p>
        </w:tc>
        <w:tc>
          <w:tcPr>
            <w:tcW w:w="180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сентябрь</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Классный руководитель</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Медицинский работник</w:t>
            </w:r>
          </w:p>
          <w:p w:rsidR="00C17797" w:rsidRPr="0067055D" w:rsidRDefault="00C17797" w:rsidP="006273EC">
            <w:pPr>
              <w:spacing w:line="240" w:lineRule="auto"/>
              <w:jc w:val="center"/>
              <w:rPr>
                <w:rFonts w:ascii="Times New Roman" w:hAnsi="Times New Roman" w:cs="Times New Roman"/>
                <w:sz w:val="24"/>
                <w:szCs w:val="24"/>
              </w:rPr>
            </w:pPr>
            <w:bookmarkStart w:id="4" w:name="_GoBack"/>
            <w:bookmarkEnd w:id="4"/>
          </w:p>
        </w:tc>
      </w:tr>
      <w:tr w:rsidR="00C17797" w:rsidRPr="0067055D" w:rsidTr="00A702B9">
        <w:trPr>
          <w:trHeight w:val="388"/>
        </w:trPr>
        <w:tc>
          <w:tcPr>
            <w:tcW w:w="10270" w:type="dxa"/>
            <w:gridSpan w:val="5"/>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Психолого-педагогическая диагностика</w:t>
            </w:r>
          </w:p>
        </w:tc>
      </w:tr>
      <w:tr w:rsidR="00C17797" w:rsidRPr="0067055D" w:rsidTr="00A702B9">
        <w:trPr>
          <w:trHeight w:val="148"/>
        </w:trPr>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Углубленная  диагностика детей с РАС</w:t>
            </w:r>
          </w:p>
          <w:p w:rsidR="00C17797" w:rsidRPr="0067055D" w:rsidRDefault="00C17797" w:rsidP="006273EC">
            <w:pPr>
              <w:spacing w:line="240" w:lineRule="auto"/>
              <w:jc w:val="center"/>
              <w:rPr>
                <w:rFonts w:ascii="Times New Roman" w:hAnsi="Times New Roman" w:cs="Times New Roman"/>
                <w:sz w:val="24"/>
                <w:szCs w:val="24"/>
              </w:rPr>
            </w:pPr>
          </w:p>
        </w:tc>
        <w:tc>
          <w:tcPr>
            <w:tcW w:w="2592"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Диагностирование.</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Заполнение диагностичес-ких документов специалистами (Речевой карты, протокола обследования)</w:t>
            </w:r>
          </w:p>
        </w:tc>
        <w:tc>
          <w:tcPr>
            <w:tcW w:w="180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сентябрь</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Педагог-психолог</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Учитель-логопед</w:t>
            </w:r>
          </w:p>
          <w:p w:rsidR="00C17797" w:rsidRPr="0067055D" w:rsidRDefault="00C17797" w:rsidP="006273EC">
            <w:pPr>
              <w:spacing w:line="240" w:lineRule="auto"/>
              <w:jc w:val="center"/>
              <w:rPr>
                <w:rFonts w:ascii="Times New Roman" w:hAnsi="Times New Roman" w:cs="Times New Roman"/>
                <w:sz w:val="24"/>
                <w:szCs w:val="24"/>
              </w:rPr>
            </w:pPr>
          </w:p>
        </w:tc>
      </w:tr>
      <w:tr w:rsidR="00C17797" w:rsidRPr="0067055D" w:rsidTr="00A702B9">
        <w:trPr>
          <w:trHeight w:val="148"/>
        </w:trPr>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Проанализиро-вать причины возникновения трудностей в обучении.</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Выявить резервные возможности</w:t>
            </w:r>
          </w:p>
          <w:p w:rsidR="00C17797" w:rsidRPr="0067055D" w:rsidRDefault="00C17797" w:rsidP="006273EC">
            <w:pPr>
              <w:pStyle w:val="a7"/>
              <w:spacing w:after="0" w:line="240" w:lineRule="auto"/>
              <w:ind w:left="0"/>
              <w:jc w:val="center"/>
              <w:rPr>
                <w:rFonts w:ascii="Times New Roman" w:hAnsi="Times New Roman" w:cs="Times New Roman"/>
                <w:sz w:val="24"/>
                <w:szCs w:val="24"/>
              </w:rPr>
            </w:pPr>
            <w:r w:rsidRPr="0067055D">
              <w:rPr>
                <w:rFonts w:ascii="Times New Roman" w:hAnsi="Times New Roman" w:cs="Times New Roman"/>
                <w:sz w:val="24"/>
                <w:szCs w:val="24"/>
              </w:rPr>
              <w:t>Сбор данных о поведенческих особенностях.</w:t>
            </w:r>
          </w:p>
          <w:p w:rsidR="00C17797" w:rsidRPr="0067055D" w:rsidRDefault="00C17797" w:rsidP="006273EC">
            <w:pPr>
              <w:spacing w:line="240" w:lineRule="auto"/>
              <w:jc w:val="center"/>
              <w:rPr>
                <w:rFonts w:ascii="Times New Roman" w:hAnsi="Times New Roman" w:cs="Times New Roman"/>
                <w:sz w:val="24"/>
                <w:szCs w:val="24"/>
              </w:rPr>
            </w:pPr>
          </w:p>
        </w:tc>
        <w:tc>
          <w:tcPr>
            <w:tcW w:w="2592"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Разработка индивидуального образователь-ного маршрута</w:t>
            </w:r>
          </w:p>
        </w:tc>
        <w:tc>
          <w:tcPr>
            <w:tcW w:w="180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До 15.10</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Педагог-психолог</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Учитель-логопед</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Учитель</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Соц.педагог</w:t>
            </w:r>
          </w:p>
        </w:tc>
      </w:tr>
      <w:tr w:rsidR="00C17797" w:rsidRPr="0067055D" w:rsidTr="00A702B9">
        <w:trPr>
          <w:trHeight w:val="282"/>
        </w:trPr>
        <w:tc>
          <w:tcPr>
            <w:tcW w:w="10270" w:type="dxa"/>
            <w:gridSpan w:val="5"/>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Социально – педагогическая диагностика</w:t>
            </w:r>
          </w:p>
        </w:tc>
      </w:tr>
      <w:tr w:rsidR="00C17797" w:rsidRPr="0067055D" w:rsidTr="00A702B9">
        <w:trPr>
          <w:trHeight w:val="2513"/>
        </w:trPr>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napToGrid w:val="0"/>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 xml:space="preserve">Определить уровень организованности ребенка, особенности эмоционально-волевой  и личностной сферы; уровень </w:t>
            </w:r>
            <w:r w:rsidRPr="0067055D">
              <w:rPr>
                <w:rFonts w:ascii="Times New Roman" w:hAnsi="Times New Roman" w:cs="Times New Roman"/>
                <w:sz w:val="24"/>
                <w:szCs w:val="24"/>
              </w:rPr>
              <w:lastRenderedPageBreak/>
              <w:t>знаний по предметам</w:t>
            </w:r>
          </w:p>
          <w:p w:rsidR="00C17797" w:rsidRPr="0067055D" w:rsidRDefault="00C17797" w:rsidP="006273EC">
            <w:pPr>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p>
        </w:tc>
        <w:tc>
          <w:tcPr>
            <w:tcW w:w="2592"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napToGrid w:val="0"/>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Получение объективной информации об организованности ребенка, умении учиться, особенности личности, уровню знаний по предметам.</w:t>
            </w:r>
          </w:p>
          <w:p w:rsidR="00C17797" w:rsidRPr="0067055D" w:rsidRDefault="00C17797" w:rsidP="006273EC">
            <w:pPr>
              <w:pStyle w:val="a7"/>
              <w:spacing w:after="0" w:line="240" w:lineRule="auto"/>
              <w:ind w:left="0"/>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napToGrid w:val="0"/>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80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snapToGrid w:val="0"/>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Сентябрь - октябрь</w:t>
            </w:r>
          </w:p>
          <w:p w:rsidR="00C17797" w:rsidRPr="0067055D" w:rsidRDefault="00C17797" w:rsidP="006273EC">
            <w:pPr>
              <w:spacing w:line="240" w:lineRule="auto"/>
              <w:jc w:val="center"/>
              <w:rPr>
                <w:rFonts w:ascii="Times New Roman" w:hAnsi="Times New Roman" w:cs="Times New Roman"/>
                <w:sz w:val="24"/>
                <w:szCs w:val="24"/>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snapToGrid w:val="0"/>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Классный руководитель</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Педагог-психолог</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 xml:space="preserve">Социальный </w:t>
            </w:r>
            <w:r w:rsidRPr="0067055D">
              <w:rPr>
                <w:rFonts w:ascii="Times New Roman" w:hAnsi="Times New Roman" w:cs="Times New Roman"/>
                <w:sz w:val="24"/>
                <w:szCs w:val="24"/>
              </w:rPr>
              <w:lastRenderedPageBreak/>
              <w:t>педагог</w:t>
            </w:r>
          </w:p>
          <w:p w:rsidR="00C17797" w:rsidRPr="0067055D" w:rsidRDefault="00C17797" w:rsidP="006273EC">
            <w:pPr>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Учитель-предметник</w:t>
            </w:r>
          </w:p>
        </w:tc>
      </w:tr>
    </w:tbl>
    <w:p w:rsidR="00C17797" w:rsidRPr="0067055D" w:rsidRDefault="00C17797" w:rsidP="00A702B9">
      <w:pPr>
        <w:spacing w:after="0" w:line="240" w:lineRule="auto"/>
        <w:ind w:left="900"/>
        <w:jc w:val="both"/>
        <w:rPr>
          <w:rFonts w:ascii="Times New Roman" w:hAnsi="Times New Roman" w:cs="Times New Roman"/>
          <w:sz w:val="24"/>
          <w:szCs w:val="24"/>
        </w:rPr>
      </w:pPr>
    </w:p>
    <w:p w:rsidR="00C17797" w:rsidRPr="0067055D" w:rsidRDefault="00C17797" w:rsidP="00A702B9">
      <w:pPr>
        <w:spacing w:after="0"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t>2. Коррекционно-развивающая работа</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Способствует личностному развитию учащихся, коррекции недостатков в психическом развитии, освоению ими содержания образования и включает: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составление индивидуальной программы психологического сопровождения учащегося;</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формирование психологического климата комфортного для всех обучающихся;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разработку оптимальных для развития школьников с РАС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развитие эмоционально-волевой и личностной сферы ученика и коррекцию его поведения; </w:t>
      </w:r>
    </w:p>
    <w:p w:rsidR="00C17797" w:rsidRPr="0067055D" w:rsidRDefault="00A702B9"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w:t>
      </w:r>
      <w:r w:rsidR="00C17797" w:rsidRPr="0067055D">
        <w:rPr>
          <w:rFonts w:ascii="Times New Roman" w:hAnsi="Times New Roman" w:cs="Times New Roman"/>
          <w:sz w:val="24"/>
          <w:szCs w:val="24"/>
        </w:rPr>
        <w:t xml:space="preserve">социальное сопровождение ученика в случае неблагоприятных условий жизни при психотравмирующих обстоятельствах. </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Формы и методы работы: </w:t>
      </w:r>
    </w:p>
    <w:p w:rsidR="00C17797" w:rsidRPr="0067055D" w:rsidRDefault="00C17797" w:rsidP="00A702B9">
      <w:pPr>
        <w:numPr>
          <w:ilvl w:val="0"/>
          <w:numId w:val="16"/>
        </w:num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занятия индивидуальные и групповые; </w:t>
      </w:r>
    </w:p>
    <w:p w:rsidR="00C17797" w:rsidRPr="0067055D" w:rsidRDefault="00C17797" w:rsidP="00A702B9">
      <w:pPr>
        <w:numPr>
          <w:ilvl w:val="0"/>
          <w:numId w:val="16"/>
        </w:num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игры, упражнения, наблюдение;</w:t>
      </w:r>
    </w:p>
    <w:p w:rsidR="00C17797" w:rsidRPr="0067055D" w:rsidRDefault="00C17797" w:rsidP="00A702B9">
      <w:pPr>
        <w:numPr>
          <w:ilvl w:val="0"/>
          <w:numId w:val="16"/>
        </w:num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психокоррекционные методики; </w:t>
      </w:r>
    </w:p>
    <w:p w:rsidR="00C17797" w:rsidRPr="0067055D" w:rsidRDefault="00C17797" w:rsidP="00A702B9">
      <w:pPr>
        <w:numPr>
          <w:ilvl w:val="0"/>
          <w:numId w:val="16"/>
        </w:num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беседы с учащимися; </w:t>
      </w:r>
    </w:p>
    <w:p w:rsidR="00C17797" w:rsidRPr="0067055D" w:rsidRDefault="00C17797" w:rsidP="00A702B9">
      <w:pPr>
        <w:numPr>
          <w:ilvl w:val="0"/>
          <w:numId w:val="16"/>
        </w:num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организация деятельности (игра, труд, изобразительная, конструирование и др.). </w:t>
      </w:r>
    </w:p>
    <w:p w:rsidR="00C17797" w:rsidRPr="0067055D" w:rsidRDefault="00C17797" w:rsidP="00A702B9">
      <w:pPr>
        <w:tabs>
          <w:tab w:val="left" w:pos="3261"/>
        </w:tabs>
        <w:spacing w:after="0"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t>3. Консультативная работа</w:t>
      </w:r>
    </w:p>
    <w:p w:rsidR="00C17797" w:rsidRPr="0067055D" w:rsidRDefault="00C17797" w:rsidP="00A702B9">
      <w:p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ab/>
        <w:t xml:space="preserve">Позволяет обеспечить непрерывность специального сопровождения образования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17797" w:rsidRPr="0067055D" w:rsidRDefault="00C17797" w:rsidP="00A702B9">
      <w:p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Консультативная работа включает: </w:t>
      </w:r>
    </w:p>
    <w:p w:rsidR="00C17797" w:rsidRPr="0067055D" w:rsidRDefault="00C17797" w:rsidP="00A702B9">
      <w:pPr>
        <w:numPr>
          <w:ilvl w:val="0"/>
          <w:numId w:val="17"/>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C17797" w:rsidRPr="0067055D" w:rsidRDefault="00C17797" w:rsidP="00A702B9">
      <w:pPr>
        <w:numPr>
          <w:ilvl w:val="0"/>
          <w:numId w:val="17"/>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консультативную помощь семье в вопросах решения конкретных вопросов воспитания и оказания возможной помощи ребенку в освоении образовательной программы. </w:t>
      </w:r>
    </w:p>
    <w:p w:rsidR="00C17797" w:rsidRPr="0067055D" w:rsidRDefault="00C17797" w:rsidP="00A702B9">
      <w:p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Формы и методы консультативной работы: беседа, семинар, лекция, консультация, анкетирование педагогов, родителей, разработка методических материалов и рекомендаций учителю, родителям.</w:t>
      </w:r>
    </w:p>
    <w:p w:rsidR="00C17797" w:rsidRPr="0067055D" w:rsidRDefault="00C17797" w:rsidP="00A702B9">
      <w:p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Соблюдаются принципы анонимности, доброжелательности и безоценочного отношения.</w:t>
      </w:r>
    </w:p>
    <w:p w:rsidR="00C17797" w:rsidRPr="0067055D" w:rsidRDefault="00C17797" w:rsidP="00A702B9">
      <w:pPr>
        <w:tabs>
          <w:tab w:val="left" w:pos="3261"/>
        </w:tabs>
        <w:spacing w:after="0" w:line="240" w:lineRule="auto"/>
        <w:jc w:val="both"/>
        <w:rPr>
          <w:rFonts w:ascii="Times New Roman" w:hAnsi="Times New Roman" w:cs="Times New Roman"/>
          <w:sz w:val="24"/>
          <w:szCs w:val="24"/>
        </w:rPr>
      </w:pPr>
    </w:p>
    <w:tbl>
      <w:tblPr>
        <w:tblW w:w="10618" w:type="dxa"/>
        <w:tblLayout w:type="fixed"/>
        <w:tblLook w:val="0000"/>
      </w:tblPr>
      <w:tblGrid>
        <w:gridCol w:w="2160"/>
        <w:gridCol w:w="2160"/>
        <w:gridCol w:w="2340"/>
        <w:gridCol w:w="1620"/>
        <w:gridCol w:w="2338"/>
      </w:tblGrid>
      <w:tr w:rsidR="00C17797" w:rsidRPr="0067055D" w:rsidTr="00A702B9">
        <w:trPr>
          <w:trHeight w:val="1801"/>
        </w:trPr>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lastRenderedPageBreak/>
              <w:t>Задачи (направления) деятельности</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Планируемые результаты</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234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Виды и формы деятельности, мероприятия</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Сроки (периодич-ность в течение года)</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Ответственные</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r>
      <w:tr w:rsidR="00C17797" w:rsidRPr="0067055D" w:rsidTr="00A702B9">
        <w:trPr>
          <w:trHeight w:val="381"/>
        </w:trPr>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Консультирова-ниепедагогичес-ких работников по  вопросам обучения и воспитания детей с РАС</w:t>
            </w:r>
          </w:p>
        </w:tc>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1. Рекомендации, приёмы, упраж-нения и др. материалы.</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2. Разработка плана консуль-тивной работы с ребенком, роди-телями, классом, работниками Центра</w:t>
            </w:r>
          </w:p>
        </w:tc>
        <w:tc>
          <w:tcPr>
            <w:tcW w:w="234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Индивидуальные, групповые, тематические консультации</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По отдельному плану-графику</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Специалисты ПМПК</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Учитель – логопед</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Педагог – психолог</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Социальный педагог</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Заместитель директора по УВР</w:t>
            </w:r>
          </w:p>
        </w:tc>
      </w:tr>
      <w:tr w:rsidR="00C17797" w:rsidRPr="0067055D" w:rsidTr="00A702B9">
        <w:trPr>
          <w:trHeight w:val="381"/>
        </w:trPr>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1. Рекомендации, приёмы, упраж-нения и др. материалы.</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2. Разработка плана консуль-тивной работы с ребенком</w:t>
            </w:r>
          </w:p>
        </w:tc>
        <w:tc>
          <w:tcPr>
            <w:tcW w:w="234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Индивидуальные, групповые, тематические консультации</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По отдельному плану-графику</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Специалисты ПМПК</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Учитель – логопед</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Педагог – психолог</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Социальный педагог</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Заместитель директора по УВР</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r>
      <w:tr w:rsidR="00C17797" w:rsidRPr="0067055D" w:rsidTr="00A702B9">
        <w:trPr>
          <w:trHeight w:val="381"/>
        </w:trPr>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Консультирова-ние родителей по  вопросам обучения детей с РАС, выбора стратегии воспитания, психолого-фи-зиологическим особенностям детей</w:t>
            </w:r>
          </w:p>
        </w:tc>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1. Рекомендации, приёмы, упражнения и др. материалы.</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2. Разработка плана консуль-тивной работы с родителями</w:t>
            </w:r>
          </w:p>
        </w:tc>
        <w:tc>
          <w:tcPr>
            <w:tcW w:w="234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Индивидуальные, групповые, тематические консультации</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По отдельному плану-графику</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Специалисты ПМПК</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Учитель – логопед</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Педагог – психолог</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Социальный педагог</w:t>
            </w:r>
          </w:p>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Заместитель директора по УВР</w:t>
            </w:r>
          </w:p>
        </w:tc>
      </w:tr>
    </w:tbl>
    <w:p w:rsidR="00C17797" w:rsidRPr="0067055D" w:rsidRDefault="00C17797" w:rsidP="006273EC">
      <w:pPr>
        <w:tabs>
          <w:tab w:val="left" w:pos="3261"/>
        </w:tabs>
        <w:spacing w:line="240" w:lineRule="auto"/>
        <w:jc w:val="both"/>
        <w:rPr>
          <w:rFonts w:ascii="Times New Roman" w:hAnsi="Times New Roman" w:cs="Times New Roman"/>
          <w:b/>
          <w:i/>
          <w:sz w:val="24"/>
          <w:szCs w:val="24"/>
        </w:rPr>
      </w:pPr>
    </w:p>
    <w:p w:rsidR="00C17797" w:rsidRPr="0067055D" w:rsidRDefault="00C17797" w:rsidP="006273EC">
      <w:pPr>
        <w:tabs>
          <w:tab w:val="left" w:pos="3261"/>
        </w:tabs>
        <w:spacing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t>4. Информационно-просветительская работа</w:t>
      </w:r>
    </w:p>
    <w:p w:rsidR="00C17797" w:rsidRPr="0067055D" w:rsidRDefault="00C17797" w:rsidP="00A702B9">
      <w:pPr>
        <w:tabs>
          <w:tab w:val="left" w:pos="3261"/>
        </w:tabs>
        <w:spacing w:after="0" w:line="240" w:lineRule="auto"/>
        <w:jc w:val="both"/>
        <w:rPr>
          <w:rFonts w:ascii="Times New Roman" w:hAnsi="Times New Roman" w:cs="Times New Roman"/>
          <w:b/>
          <w:i/>
          <w:sz w:val="24"/>
          <w:szCs w:val="24"/>
        </w:rPr>
      </w:pPr>
      <w:r w:rsidRPr="0067055D">
        <w:rPr>
          <w:rFonts w:ascii="Times New Roman" w:hAnsi="Times New Roman" w:cs="Times New Roman"/>
          <w:sz w:val="24"/>
          <w:szCs w:val="24"/>
        </w:rPr>
        <w:t xml:space="preserve">Осуществление разъяснительной деятельности в отношении педагогов и родителей по вопросам, связанным с особенностями процесса обучения и воспитания учащихся с РАС, взаимодействия с педагогами и сверстниками, их родителями (законными представителями)  и включает: </w:t>
      </w:r>
    </w:p>
    <w:p w:rsidR="00C17797" w:rsidRPr="0067055D" w:rsidRDefault="00C17797" w:rsidP="00A702B9">
      <w:pPr>
        <w:numPr>
          <w:ilvl w:val="0"/>
          <w:numId w:val="18"/>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lastRenderedPageBreak/>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C17797" w:rsidRPr="0067055D" w:rsidRDefault="00C17797" w:rsidP="00A702B9">
      <w:pPr>
        <w:numPr>
          <w:ilvl w:val="0"/>
          <w:numId w:val="18"/>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оформление информационных стендов, печатных и других материалов;</w:t>
      </w:r>
    </w:p>
    <w:p w:rsidR="00C17797" w:rsidRPr="0067055D" w:rsidRDefault="00C17797" w:rsidP="00A702B9">
      <w:pPr>
        <w:numPr>
          <w:ilvl w:val="0"/>
          <w:numId w:val="18"/>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психологическое просвещение педагогов с целью повышения их психологической  компетентности;</w:t>
      </w:r>
    </w:p>
    <w:p w:rsidR="00C17797" w:rsidRPr="0067055D" w:rsidRDefault="00C17797" w:rsidP="00A702B9">
      <w:pPr>
        <w:numPr>
          <w:ilvl w:val="0"/>
          <w:numId w:val="18"/>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психологическое просвещение родителей с целью формирования у них элементарной компетентности. </w:t>
      </w:r>
    </w:p>
    <w:tbl>
      <w:tblPr>
        <w:tblW w:w="0" w:type="auto"/>
        <w:tblLayout w:type="fixed"/>
        <w:tblLook w:val="0000"/>
      </w:tblPr>
      <w:tblGrid>
        <w:gridCol w:w="2160"/>
        <w:gridCol w:w="2160"/>
        <w:gridCol w:w="1980"/>
        <w:gridCol w:w="1980"/>
        <w:gridCol w:w="1982"/>
      </w:tblGrid>
      <w:tr w:rsidR="00C17797" w:rsidRPr="0067055D" w:rsidTr="00A702B9">
        <w:trPr>
          <w:trHeight w:val="1843"/>
        </w:trPr>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Задачи (направления) деятельности</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Планируемые результаты</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Виды и формы деятельности, мероприятия</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Сроки (периодичность в течение года)</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tabs>
                <w:tab w:val="left" w:pos="3261"/>
              </w:tabs>
              <w:spacing w:line="240" w:lineRule="auto"/>
              <w:jc w:val="center"/>
              <w:rPr>
                <w:rFonts w:ascii="Times New Roman" w:hAnsi="Times New Roman" w:cs="Times New Roman"/>
                <w:sz w:val="24"/>
                <w:szCs w:val="24"/>
              </w:rPr>
            </w:pPr>
            <w:r w:rsidRPr="0067055D">
              <w:rPr>
                <w:rFonts w:ascii="Times New Roman" w:hAnsi="Times New Roman" w:cs="Times New Roman"/>
                <w:sz w:val="24"/>
                <w:szCs w:val="24"/>
              </w:rPr>
              <w:t>Ответственные</w:t>
            </w:r>
          </w:p>
          <w:p w:rsidR="00C17797" w:rsidRPr="0067055D" w:rsidRDefault="00C17797" w:rsidP="006273EC">
            <w:pPr>
              <w:tabs>
                <w:tab w:val="left" w:pos="3261"/>
              </w:tabs>
              <w:spacing w:line="240" w:lineRule="auto"/>
              <w:jc w:val="center"/>
              <w:rPr>
                <w:rFonts w:ascii="Times New Roman" w:hAnsi="Times New Roman" w:cs="Times New Roman"/>
                <w:sz w:val="24"/>
                <w:szCs w:val="24"/>
              </w:rPr>
            </w:pPr>
          </w:p>
        </w:tc>
      </w:tr>
      <w:tr w:rsidR="00C17797" w:rsidRPr="0067055D" w:rsidTr="00A702B9">
        <w:trPr>
          <w:trHeight w:val="1843"/>
        </w:trPr>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p w:rsidR="00C17797" w:rsidRPr="0067055D" w:rsidRDefault="00C17797" w:rsidP="006273EC">
            <w:pPr>
              <w:tabs>
                <w:tab w:val="left" w:pos="3261"/>
              </w:tabs>
              <w:spacing w:line="240" w:lineRule="auto"/>
              <w:jc w:val="both"/>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Организация работы  семина-ров, тренингов по вопросам обучения и воспитания детей с РАС </w:t>
            </w: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Информацион-ныемеропри-ятия</w:t>
            </w: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По отдельному плану-графику</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Специалисты ПМПК</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Учитель – логопед</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Педагог – психолог</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Социальный педагог</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Заместитель директора по УВР</w:t>
            </w:r>
          </w:p>
          <w:p w:rsidR="00C17797" w:rsidRPr="0067055D" w:rsidRDefault="00C17797" w:rsidP="006273EC">
            <w:pPr>
              <w:tabs>
                <w:tab w:val="left" w:pos="3261"/>
              </w:tabs>
              <w:spacing w:line="240" w:lineRule="auto"/>
              <w:jc w:val="both"/>
              <w:rPr>
                <w:rFonts w:ascii="Times New Roman" w:hAnsi="Times New Roman" w:cs="Times New Roman"/>
                <w:sz w:val="24"/>
                <w:szCs w:val="24"/>
              </w:rPr>
            </w:pPr>
          </w:p>
        </w:tc>
      </w:tr>
      <w:tr w:rsidR="00C17797" w:rsidRPr="0067055D" w:rsidTr="00A702B9">
        <w:trPr>
          <w:trHeight w:val="1465"/>
        </w:trPr>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6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Организация методических мероприятий </w:t>
            </w: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Информацион-ныемеропри-ятия</w:t>
            </w:r>
          </w:p>
        </w:tc>
        <w:tc>
          <w:tcPr>
            <w:tcW w:w="1980" w:type="dxa"/>
            <w:tcBorders>
              <w:top w:val="single" w:sz="4" w:space="0" w:color="000000"/>
              <w:left w:val="single" w:sz="4" w:space="0" w:color="000000"/>
              <w:bottom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По отдельному плану-графику</w:t>
            </w: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Специалисты ПМПК</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Учитель – логопед</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Педагог – психолог</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Заместитель директора по  УВР</w:t>
            </w:r>
          </w:p>
        </w:tc>
      </w:tr>
    </w:tbl>
    <w:p w:rsidR="00C17797" w:rsidRPr="0067055D" w:rsidRDefault="00C17797" w:rsidP="00A702B9">
      <w:pPr>
        <w:pStyle w:val="a7"/>
        <w:tabs>
          <w:tab w:val="left" w:pos="3261"/>
        </w:tabs>
        <w:autoSpaceDE w:val="0"/>
        <w:autoSpaceDN w:val="0"/>
        <w:adjustRightInd w:val="0"/>
        <w:spacing w:after="0" w:line="240" w:lineRule="auto"/>
        <w:ind w:left="945"/>
        <w:jc w:val="both"/>
        <w:rPr>
          <w:rFonts w:ascii="Times New Roman" w:hAnsi="Times New Roman" w:cs="Times New Roman"/>
          <w:bCs/>
          <w:sz w:val="24"/>
          <w:szCs w:val="24"/>
        </w:rPr>
      </w:pPr>
    </w:p>
    <w:p w:rsidR="00C17797" w:rsidRPr="0067055D" w:rsidRDefault="00C17797" w:rsidP="00A702B9">
      <w:pPr>
        <w:tabs>
          <w:tab w:val="left" w:pos="3261"/>
        </w:tabs>
        <w:spacing w:after="0"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t>5. Социально-педагогическое сопровождение</w:t>
      </w:r>
    </w:p>
    <w:p w:rsidR="00C17797" w:rsidRPr="0067055D" w:rsidRDefault="00C17797" w:rsidP="00A702B9">
      <w:p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Позволяет устанавливать взаимодействие социального педагога и воспитанника и его родителей, направленное на создание условий, что обеспечивает целесообразную помощь, поддержки и включает:</w:t>
      </w:r>
    </w:p>
    <w:p w:rsidR="00C17797" w:rsidRPr="0067055D" w:rsidRDefault="00C17797" w:rsidP="00A702B9">
      <w:pPr>
        <w:numPr>
          <w:ilvl w:val="0"/>
          <w:numId w:val="19"/>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C17797" w:rsidRPr="0067055D" w:rsidRDefault="00C17797" w:rsidP="00A702B9">
      <w:pPr>
        <w:numPr>
          <w:ilvl w:val="0"/>
          <w:numId w:val="19"/>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lastRenderedPageBreak/>
        <w:t xml:space="preserve">взаимодействие с социальными партнерами и общественными организациями в интересах учащегося и его семьи. </w:t>
      </w:r>
    </w:p>
    <w:p w:rsidR="00C17797" w:rsidRPr="0067055D" w:rsidRDefault="00C17797" w:rsidP="00A702B9">
      <w:p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Формы и методы работы: </w:t>
      </w:r>
    </w:p>
    <w:p w:rsidR="00C17797" w:rsidRPr="0067055D" w:rsidRDefault="00C17797" w:rsidP="00A702B9">
      <w:pPr>
        <w:numPr>
          <w:ilvl w:val="0"/>
          <w:numId w:val="20"/>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индивидуальные и групповые беседы, семинары, тренинги;</w:t>
      </w:r>
    </w:p>
    <w:p w:rsidR="00C17797" w:rsidRPr="0067055D" w:rsidRDefault="00C17797" w:rsidP="00A702B9">
      <w:pPr>
        <w:numPr>
          <w:ilvl w:val="0"/>
          <w:numId w:val="20"/>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лекции для родителей;</w:t>
      </w:r>
    </w:p>
    <w:p w:rsidR="00C17797" w:rsidRPr="0067055D" w:rsidRDefault="00C17797" w:rsidP="00A702B9">
      <w:pPr>
        <w:numPr>
          <w:ilvl w:val="0"/>
          <w:numId w:val="20"/>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анкетирование педагогов, родителей;</w:t>
      </w:r>
    </w:p>
    <w:p w:rsidR="00C17797" w:rsidRPr="0067055D" w:rsidRDefault="00C17797" w:rsidP="00A702B9">
      <w:pPr>
        <w:numPr>
          <w:ilvl w:val="0"/>
          <w:numId w:val="20"/>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разработка методических материалов и рекомендаций учителю, родителям. </w:t>
      </w:r>
    </w:p>
    <w:p w:rsidR="00C17797" w:rsidRPr="0067055D" w:rsidRDefault="00C17797" w:rsidP="00A702B9">
      <w:pPr>
        <w:tabs>
          <w:tab w:val="left" w:pos="3261"/>
        </w:tabs>
        <w:spacing w:after="0" w:line="240" w:lineRule="auto"/>
        <w:jc w:val="center"/>
        <w:rPr>
          <w:rFonts w:ascii="Times New Roman" w:hAnsi="Times New Roman" w:cs="Times New Roman"/>
          <w:sz w:val="24"/>
          <w:szCs w:val="24"/>
        </w:rPr>
      </w:pPr>
      <w:r w:rsidRPr="0067055D">
        <w:rPr>
          <w:rFonts w:ascii="Times New Roman" w:hAnsi="Times New Roman" w:cs="Times New Roman"/>
          <w:b/>
          <w:sz w:val="24"/>
          <w:szCs w:val="24"/>
        </w:rPr>
        <w:t>Этапы реализации программы коррекционной работы</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126"/>
        <w:gridCol w:w="1985"/>
        <w:gridCol w:w="3934"/>
      </w:tblGrid>
      <w:tr w:rsidR="00C17797" w:rsidRPr="0067055D" w:rsidTr="00C17797">
        <w:tc>
          <w:tcPr>
            <w:tcW w:w="1526"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Сроки</w:t>
            </w:r>
          </w:p>
        </w:tc>
        <w:tc>
          <w:tcPr>
            <w:tcW w:w="2126"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Цель</w:t>
            </w:r>
          </w:p>
        </w:tc>
        <w:tc>
          <w:tcPr>
            <w:tcW w:w="1985"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 xml:space="preserve">Ответственный </w:t>
            </w:r>
          </w:p>
        </w:tc>
        <w:tc>
          <w:tcPr>
            <w:tcW w:w="3934"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Результат данного этапа</w:t>
            </w:r>
          </w:p>
        </w:tc>
      </w:tr>
      <w:tr w:rsidR="00C17797" w:rsidRPr="0067055D" w:rsidTr="00C17797">
        <w:tc>
          <w:tcPr>
            <w:tcW w:w="1526"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b/>
                <w:sz w:val="24"/>
                <w:szCs w:val="24"/>
              </w:rPr>
              <w:t>I этап (сентябрь)</w:t>
            </w:r>
            <w:r w:rsidRPr="0067055D">
              <w:rPr>
                <w:rFonts w:ascii="Times New Roman" w:eastAsia="Calibri" w:hAnsi="Times New Roman" w:cs="Times New Roman"/>
                <w:sz w:val="24"/>
                <w:szCs w:val="24"/>
              </w:rPr>
              <w:t>.</w:t>
            </w:r>
          </w:p>
        </w:tc>
        <w:tc>
          <w:tcPr>
            <w:tcW w:w="2126"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Этап сбора и анализа информации (информационно-аналитическая деятельность).</w:t>
            </w:r>
          </w:p>
        </w:tc>
        <w:tc>
          <w:tcPr>
            <w:tcW w:w="1985"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 xml:space="preserve">Специалисты, </w:t>
            </w:r>
            <w:r w:rsidRPr="0067055D">
              <w:rPr>
                <w:rFonts w:ascii="Times New Roman" w:hAnsi="Times New Roman" w:cs="Times New Roman"/>
                <w:sz w:val="24"/>
                <w:szCs w:val="24"/>
              </w:rPr>
              <w:t xml:space="preserve">классные </w:t>
            </w:r>
            <w:r w:rsidRPr="0067055D">
              <w:rPr>
                <w:rFonts w:ascii="Times New Roman" w:eastAsia="Calibri" w:hAnsi="Times New Roman" w:cs="Times New Roman"/>
                <w:sz w:val="24"/>
                <w:szCs w:val="24"/>
              </w:rPr>
              <w:t xml:space="preserve">руководители, администрация </w:t>
            </w:r>
          </w:p>
        </w:tc>
        <w:tc>
          <w:tcPr>
            <w:tcW w:w="3934"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 xml:space="preserve">оценка контингента обучающихся для учета особенностей развития детей, определения специфики и их особых образовательных потребностей; </w:t>
            </w:r>
          </w:p>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C17797" w:rsidRPr="0067055D" w:rsidTr="00C17797">
        <w:tc>
          <w:tcPr>
            <w:tcW w:w="1526"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b/>
                <w:sz w:val="24"/>
                <w:szCs w:val="24"/>
              </w:rPr>
              <w:t>II этап (октябрь - май).</w:t>
            </w:r>
          </w:p>
        </w:tc>
        <w:tc>
          <w:tcPr>
            <w:tcW w:w="2126" w:type="dxa"/>
            <w:shd w:val="clear" w:color="auto" w:fill="auto"/>
          </w:tcPr>
          <w:p w:rsidR="00C17797" w:rsidRPr="0067055D" w:rsidRDefault="00C17797" w:rsidP="006273EC">
            <w:pPr>
              <w:tabs>
                <w:tab w:val="left" w:pos="3261"/>
              </w:tabs>
              <w:spacing w:line="240" w:lineRule="auto"/>
              <w:rPr>
                <w:rFonts w:ascii="Times New Roman" w:eastAsia="Calibri" w:hAnsi="Times New Roman" w:cs="Times New Roman"/>
                <w:sz w:val="24"/>
                <w:szCs w:val="24"/>
              </w:rPr>
            </w:pPr>
            <w:r w:rsidRPr="0067055D">
              <w:rPr>
                <w:rFonts w:ascii="Times New Roman" w:eastAsia="Calibri" w:hAnsi="Times New Roman" w:cs="Times New Roman"/>
                <w:sz w:val="24"/>
                <w:szCs w:val="24"/>
              </w:rPr>
              <w:t>Этап коррекционной работы</w:t>
            </w:r>
          </w:p>
        </w:tc>
        <w:tc>
          <w:tcPr>
            <w:tcW w:w="1985"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Специалисты (график работы), учителя</w:t>
            </w:r>
          </w:p>
        </w:tc>
        <w:tc>
          <w:tcPr>
            <w:tcW w:w="3934"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особым образом организованный образовательный процесс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r>
      <w:tr w:rsidR="00C17797" w:rsidRPr="0067055D" w:rsidTr="00C17797">
        <w:tc>
          <w:tcPr>
            <w:tcW w:w="1526"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b/>
                <w:sz w:val="24"/>
                <w:szCs w:val="24"/>
              </w:rPr>
              <w:t>III этап (май )</w:t>
            </w:r>
            <w:r w:rsidRPr="0067055D">
              <w:rPr>
                <w:rFonts w:ascii="Times New Roman" w:eastAsia="Calibri" w:hAnsi="Times New Roman" w:cs="Times New Roman"/>
                <w:sz w:val="24"/>
                <w:szCs w:val="24"/>
              </w:rPr>
              <w:t>.</w:t>
            </w:r>
          </w:p>
        </w:tc>
        <w:tc>
          <w:tcPr>
            <w:tcW w:w="2126"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Этап диагностики коррекционно-развивающей образовательной среды (контрольно-диагностическая деятельность).</w:t>
            </w:r>
          </w:p>
        </w:tc>
        <w:tc>
          <w:tcPr>
            <w:tcW w:w="1985"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Замдиректора по УВР.</w:t>
            </w:r>
          </w:p>
        </w:tc>
        <w:tc>
          <w:tcPr>
            <w:tcW w:w="3934"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tc>
      </w:tr>
      <w:tr w:rsidR="00C17797" w:rsidRPr="0067055D" w:rsidTr="00C17797">
        <w:tc>
          <w:tcPr>
            <w:tcW w:w="1526"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b/>
                <w:sz w:val="24"/>
                <w:szCs w:val="24"/>
              </w:rPr>
            </w:pPr>
            <w:r w:rsidRPr="0067055D">
              <w:rPr>
                <w:rFonts w:ascii="Times New Roman" w:eastAsia="Calibri" w:hAnsi="Times New Roman" w:cs="Times New Roman"/>
                <w:b/>
                <w:sz w:val="24"/>
                <w:szCs w:val="24"/>
              </w:rPr>
              <w:t>IV этап (август – сентябрь)</w:t>
            </w:r>
            <w:r w:rsidRPr="0067055D">
              <w:rPr>
                <w:rFonts w:ascii="Times New Roman" w:eastAsia="Calibri" w:hAnsi="Times New Roman" w:cs="Times New Roman"/>
                <w:sz w:val="24"/>
                <w:szCs w:val="24"/>
              </w:rPr>
              <w:t>.</w:t>
            </w:r>
          </w:p>
        </w:tc>
        <w:tc>
          <w:tcPr>
            <w:tcW w:w="2126"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 xml:space="preserve">Этап регуляции и корректировки </w:t>
            </w:r>
          </w:p>
        </w:tc>
        <w:tc>
          <w:tcPr>
            <w:tcW w:w="1985"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hAnsi="Times New Roman" w:cs="Times New Roman"/>
                <w:sz w:val="24"/>
                <w:szCs w:val="24"/>
              </w:rPr>
              <w:t>Педагоги</w:t>
            </w:r>
          </w:p>
        </w:tc>
        <w:tc>
          <w:tcPr>
            <w:tcW w:w="3934" w:type="dxa"/>
            <w:shd w:val="clear" w:color="auto" w:fill="auto"/>
          </w:tcPr>
          <w:p w:rsidR="00C17797" w:rsidRPr="0067055D" w:rsidRDefault="00C17797" w:rsidP="006273EC">
            <w:pPr>
              <w:tabs>
                <w:tab w:val="left" w:pos="3261"/>
              </w:tabs>
              <w:spacing w:line="240" w:lineRule="auto"/>
              <w:jc w:val="both"/>
              <w:rPr>
                <w:rFonts w:ascii="Times New Roman" w:eastAsia="Calibri" w:hAnsi="Times New Roman" w:cs="Times New Roman"/>
                <w:sz w:val="24"/>
                <w:szCs w:val="24"/>
              </w:rPr>
            </w:pPr>
            <w:r w:rsidRPr="0067055D">
              <w:rPr>
                <w:rFonts w:ascii="Times New Roman" w:eastAsia="Calibri" w:hAnsi="Times New Roman" w:cs="Times New Roman"/>
                <w:sz w:val="24"/>
                <w:szCs w:val="24"/>
              </w:rPr>
              <w:t>внесение необходимых изменений в образовательный процесс и пр</w:t>
            </w:r>
            <w:r w:rsidRPr="0067055D">
              <w:rPr>
                <w:rFonts w:ascii="Times New Roman" w:hAnsi="Times New Roman" w:cs="Times New Roman"/>
                <w:sz w:val="24"/>
                <w:szCs w:val="24"/>
              </w:rPr>
              <w:t>оцесс сопровождения детей с РАС</w:t>
            </w:r>
            <w:r w:rsidRPr="0067055D">
              <w:rPr>
                <w:rFonts w:ascii="Times New Roman" w:eastAsia="Calibri" w:hAnsi="Times New Roman" w:cs="Times New Roman"/>
                <w:sz w:val="24"/>
                <w:szCs w:val="24"/>
              </w:rPr>
              <w:t>, корректировка условий и форм обучения, методов и приемов работы.</w:t>
            </w:r>
          </w:p>
        </w:tc>
      </w:tr>
    </w:tbl>
    <w:p w:rsidR="00A702B9" w:rsidRPr="0067055D" w:rsidRDefault="00A702B9" w:rsidP="00A702B9">
      <w:pPr>
        <w:tabs>
          <w:tab w:val="left" w:pos="3261"/>
        </w:tabs>
        <w:spacing w:line="240" w:lineRule="auto"/>
        <w:rPr>
          <w:rFonts w:ascii="Times New Roman" w:hAnsi="Times New Roman" w:cs="Times New Roman"/>
          <w:sz w:val="24"/>
          <w:szCs w:val="24"/>
        </w:rPr>
      </w:pPr>
    </w:p>
    <w:p w:rsidR="00C17797" w:rsidRPr="0067055D" w:rsidRDefault="00C17797" w:rsidP="00A702B9">
      <w:pPr>
        <w:tabs>
          <w:tab w:val="left" w:pos="3261"/>
        </w:tabs>
        <w:spacing w:line="240" w:lineRule="auto"/>
        <w:jc w:val="center"/>
        <w:rPr>
          <w:rFonts w:ascii="Times New Roman" w:hAnsi="Times New Roman" w:cs="Times New Roman"/>
          <w:b/>
          <w:bCs/>
          <w:sz w:val="24"/>
          <w:szCs w:val="24"/>
        </w:rPr>
      </w:pPr>
      <w:r w:rsidRPr="0067055D">
        <w:rPr>
          <w:rFonts w:ascii="Times New Roman" w:hAnsi="Times New Roman" w:cs="Times New Roman"/>
          <w:b/>
          <w:bCs/>
          <w:sz w:val="24"/>
          <w:szCs w:val="24"/>
        </w:rPr>
        <w:lastRenderedPageBreak/>
        <w:t>Планируемые результаты коррекционной работы</w:t>
      </w:r>
    </w:p>
    <w:p w:rsidR="00C17797" w:rsidRPr="0067055D" w:rsidRDefault="00C17797" w:rsidP="00A702B9">
      <w:pPr>
        <w:tabs>
          <w:tab w:val="left" w:pos="3261"/>
        </w:tabs>
        <w:spacing w:after="0" w:line="240" w:lineRule="auto"/>
        <w:ind w:firstLine="540"/>
        <w:jc w:val="both"/>
        <w:rPr>
          <w:rFonts w:ascii="Times New Roman" w:hAnsi="Times New Roman" w:cs="Times New Roman"/>
          <w:sz w:val="24"/>
          <w:szCs w:val="24"/>
        </w:rPr>
      </w:pPr>
      <w:r w:rsidRPr="0067055D">
        <w:rPr>
          <w:rFonts w:ascii="Times New Roman" w:hAnsi="Times New Roman" w:cs="Times New Roman"/>
          <w:sz w:val="24"/>
          <w:szCs w:val="24"/>
        </w:rPr>
        <w:t>Результатом коррекции развития обучающихся с РАС может считаться не столько успешное освоение ими основной образовательной программы, сколько освоение жизненно значимых компетенций:</w:t>
      </w:r>
    </w:p>
    <w:p w:rsidR="00C17797" w:rsidRPr="0067055D" w:rsidRDefault="00C17797" w:rsidP="006273EC">
      <w:pPr>
        <w:numPr>
          <w:ilvl w:val="0"/>
          <w:numId w:val="31"/>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C17797" w:rsidRPr="0067055D" w:rsidRDefault="00C17797" w:rsidP="006273EC">
      <w:pPr>
        <w:numPr>
          <w:ilvl w:val="0"/>
          <w:numId w:val="31"/>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овладение социально-бытовыми умениями, используемыми в повседневной жизни; </w:t>
      </w:r>
    </w:p>
    <w:p w:rsidR="00C17797" w:rsidRPr="0067055D" w:rsidRDefault="00C17797" w:rsidP="006273EC">
      <w:pPr>
        <w:numPr>
          <w:ilvl w:val="0"/>
          <w:numId w:val="31"/>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овладение навыками коммуникации; </w:t>
      </w:r>
    </w:p>
    <w:p w:rsidR="00C17797" w:rsidRPr="0067055D" w:rsidRDefault="00C17797" w:rsidP="006273EC">
      <w:pPr>
        <w:numPr>
          <w:ilvl w:val="0"/>
          <w:numId w:val="31"/>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дифференциация и осмысление картины мира и ее временно-пространственной организации;</w:t>
      </w:r>
    </w:p>
    <w:p w:rsidR="00C17797" w:rsidRPr="0067055D" w:rsidRDefault="00C17797" w:rsidP="006273EC">
      <w:pPr>
        <w:numPr>
          <w:ilvl w:val="0"/>
          <w:numId w:val="31"/>
        </w:numPr>
        <w:tabs>
          <w:tab w:val="left" w:pos="3261"/>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tbl>
      <w:tblPr>
        <w:tblpPr w:leftFromText="180" w:rightFromText="180" w:vertAnchor="text" w:horzAnchor="margin" w:tblpXSpec="center" w:tblpY="353"/>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1"/>
        <w:gridCol w:w="7483"/>
      </w:tblGrid>
      <w:tr w:rsidR="00A702B9" w:rsidRPr="0067055D" w:rsidTr="00A702B9">
        <w:tc>
          <w:tcPr>
            <w:tcW w:w="1901" w:type="dxa"/>
          </w:tcPr>
          <w:p w:rsidR="00A702B9" w:rsidRPr="0067055D" w:rsidRDefault="00A702B9" w:rsidP="00A702B9">
            <w:pPr>
              <w:tabs>
                <w:tab w:val="left" w:pos="3261"/>
              </w:tabs>
              <w:spacing w:line="240" w:lineRule="auto"/>
              <w:jc w:val="both"/>
              <w:rPr>
                <w:rFonts w:ascii="Times New Roman" w:hAnsi="Times New Roman" w:cs="Times New Roman"/>
                <w:b/>
                <w:sz w:val="24"/>
                <w:szCs w:val="24"/>
              </w:rPr>
            </w:pPr>
            <w:r w:rsidRPr="0067055D">
              <w:rPr>
                <w:rFonts w:ascii="Times New Roman" w:hAnsi="Times New Roman" w:cs="Times New Roman"/>
                <w:b/>
                <w:sz w:val="24"/>
                <w:szCs w:val="24"/>
              </w:rPr>
              <w:t>Жизненно значимые компетенции</w:t>
            </w:r>
          </w:p>
        </w:tc>
        <w:tc>
          <w:tcPr>
            <w:tcW w:w="7483" w:type="dxa"/>
          </w:tcPr>
          <w:p w:rsidR="00A702B9" w:rsidRPr="0067055D" w:rsidRDefault="00A702B9" w:rsidP="00A702B9">
            <w:pPr>
              <w:tabs>
                <w:tab w:val="left" w:pos="3261"/>
              </w:tabs>
              <w:spacing w:line="240" w:lineRule="auto"/>
              <w:jc w:val="center"/>
              <w:rPr>
                <w:rFonts w:ascii="Times New Roman" w:hAnsi="Times New Roman" w:cs="Times New Roman"/>
                <w:b/>
                <w:sz w:val="24"/>
                <w:szCs w:val="24"/>
              </w:rPr>
            </w:pPr>
            <w:r w:rsidRPr="0067055D">
              <w:rPr>
                <w:rFonts w:ascii="Times New Roman" w:hAnsi="Times New Roman" w:cs="Times New Roman"/>
                <w:b/>
                <w:sz w:val="24"/>
                <w:szCs w:val="24"/>
              </w:rPr>
              <w:t>Требования к результатам коррекционой работы</w:t>
            </w:r>
          </w:p>
        </w:tc>
      </w:tr>
      <w:tr w:rsidR="00A702B9" w:rsidRPr="0067055D" w:rsidTr="00A702B9">
        <w:trPr>
          <w:cantSplit/>
          <w:trHeight w:val="1134"/>
        </w:trPr>
        <w:tc>
          <w:tcPr>
            <w:tcW w:w="1901" w:type="dxa"/>
          </w:tcPr>
          <w:p w:rsidR="00A702B9" w:rsidRPr="0067055D" w:rsidRDefault="00A702B9" w:rsidP="00A702B9">
            <w:pPr>
              <w:tabs>
                <w:tab w:val="left" w:pos="3261"/>
              </w:tabs>
              <w:spacing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t>Развитие адекватных представлений о собственных возможностях и ограничениях</w:t>
            </w:r>
          </w:p>
          <w:p w:rsidR="00A702B9" w:rsidRPr="0067055D" w:rsidRDefault="00A702B9" w:rsidP="00A702B9">
            <w:pPr>
              <w:tabs>
                <w:tab w:val="left" w:pos="3261"/>
              </w:tabs>
              <w:spacing w:line="240" w:lineRule="auto"/>
              <w:jc w:val="both"/>
              <w:rPr>
                <w:rFonts w:ascii="Times New Roman" w:hAnsi="Times New Roman" w:cs="Times New Roman"/>
                <w:sz w:val="24"/>
                <w:szCs w:val="24"/>
              </w:rPr>
            </w:pPr>
          </w:p>
        </w:tc>
        <w:tc>
          <w:tcPr>
            <w:tcW w:w="7483" w:type="dxa"/>
          </w:tcPr>
          <w:p w:rsidR="00A702B9" w:rsidRPr="0067055D" w:rsidRDefault="00A702B9" w:rsidP="00A702B9">
            <w:pPr>
              <w:pStyle w:val="Default"/>
              <w:tabs>
                <w:tab w:val="left" w:pos="3261"/>
              </w:tabs>
              <w:jc w:val="both"/>
            </w:pPr>
            <w:r w:rsidRPr="0067055D">
              <w:t>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A702B9" w:rsidRPr="0067055D" w:rsidRDefault="00A702B9" w:rsidP="00A702B9">
            <w:pPr>
              <w:pStyle w:val="Default"/>
              <w:tabs>
                <w:tab w:val="left" w:pos="3261"/>
              </w:tabs>
              <w:jc w:val="both"/>
            </w:pPr>
            <w:r w:rsidRPr="0067055D">
              <w:t>Понимание ребёнком того, что пожаловаться и попросить о помощи  – это нормально и необходимо. Умение адекватно выбрать взрослого и обратиться к нему за помощью</w:t>
            </w:r>
          </w:p>
          <w:p w:rsidR="00A702B9" w:rsidRPr="0067055D" w:rsidRDefault="00A702B9" w:rsidP="00A702B9">
            <w:pPr>
              <w:pStyle w:val="Default"/>
              <w:tabs>
                <w:tab w:val="left" w:pos="3261"/>
              </w:tabs>
              <w:jc w:val="both"/>
            </w:pPr>
            <w:r w:rsidRPr="0067055D">
              <w:t>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w:t>
            </w:r>
          </w:p>
          <w:p w:rsidR="00A702B9" w:rsidRPr="0067055D" w:rsidRDefault="00A702B9" w:rsidP="00A702B9">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обратиться ко взрослым при затруднениях в учебном процессе, сформулировать запрос о специальной помощи (Извините, я забыл, не понял. Повторите. )</w:t>
            </w:r>
          </w:p>
        </w:tc>
      </w:tr>
    </w:tbl>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8"/>
        <w:gridCol w:w="7976"/>
      </w:tblGrid>
      <w:tr w:rsidR="00C17797" w:rsidRPr="0067055D" w:rsidTr="00C17797">
        <w:trPr>
          <w:cantSplit/>
          <w:trHeight w:val="1134"/>
        </w:trPr>
        <w:tc>
          <w:tcPr>
            <w:tcW w:w="1188" w:type="dxa"/>
          </w:tcPr>
          <w:p w:rsidR="00C17797" w:rsidRPr="0067055D" w:rsidRDefault="00C17797" w:rsidP="006273EC">
            <w:pPr>
              <w:tabs>
                <w:tab w:val="left" w:pos="3261"/>
              </w:tabs>
              <w:spacing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lastRenderedPageBreak/>
              <w:t>Овладение социально-бытовыми умениями, используемыми в повседневной жизни</w:t>
            </w:r>
          </w:p>
        </w:tc>
        <w:tc>
          <w:tcPr>
            <w:tcW w:w="8382" w:type="dxa"/>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Прогресс в самостоятельности и независимости в быту.</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Продвижение в навыках самообслуживания.</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Развитие представлений об устройстве домашней жизни.</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включаться в разнообразные повседневные дела, принимать посильное участие, брать на  себя ответственность в каких-то областях домашней жизни.</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Развитие представлений об устройстве школьной жизни.</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ориентироваться в пространстве школы, попросить о помощи в случае затруднения, ориентироваться в расписании занятий.</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Стремление ребенка участвовать в подготовке и проведении праздника, прогресс в этом направлении.</w:t>
            </w:r>
          </w:p>
        </w:tc>
      </w:tr>
      <w:tr w:rsidR="00C17797" w:rsidRPr="0067055D" w:rsidTr="00C17797">
        <w:trPr>
          <w:cantSplit/>
          <w:trHeight w:val="1134"/>
        </w:trPr>
        <w:tc>
          <w:tcPr>
            <w:tcW w:w="1188" w:type="dxa"/>
          </w:tcPr>
          <w:p w:rsidR="00C17797" w:rsidRPr="0067055D" w:rsidRDefault="00C17797" w:rsidP="006273EC">
            <w:pPr>
              <w:tabs>
                <w:tab w:val="left" w:pos="3261"/>
              </w:tabs>
              <w:spacing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t>Овладение навыками коммуникации</w:t>
            </w:r>
          </w:p>
        </w:tc>
        <w:tc>
          <w:tcPr>
            <w:tcW w:w="8382" w:type="dxa"/>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корректно выразить отказ и недовольство, благодарность, сочувствие и т.д.</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получать и уточнять информацию от собеседника.</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Освоение культурных форм выражения своих чувств.</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Расширение круга ситуаций, в которых обучающийся может использовать коммуникацию как средство достижения цели.</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принимать и включать в свой личный опыт жизненный опыт других людей.</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делиться своими воспоминаниями, впечатлениями и планами с другими людьми</w:t>
            </w:r>
          </w:p>
        </w:tc>
      </w:tr>
    </w:tbl>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br w:type="page"/>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9"/>
        <w:gridCol w:w="7138"/>
      </w:tblGrid>
      <w:tr w:rsidR="00C17797" w:rsidRPr="0067055D" w:rsidTr="00C17797">
        <w:trPr>
          <w:cantSplit/>
          <w:trHeight w:val="12048"/>
        </w:trPr>
        <w:tc>
          <w:tcPr>
            <w:tcW w:w="2639" w:type="dxa"/>
          </w:tcPr>
          <w:p w:rsidR="00C17797" w:rsidRPr="0067055D" w:rsidRDefault="00C17797" w:rsidP="006273EC">
            <w:pPr>
              <w:tabs>
                <w:tab w:val="left" w:pos="3261"/>
              </w:tabs>
              <w:autoSpaceDE w:val="0"/>
              <w:autoSpaceDN w:val="0"/>
              <w:adjustRightInd w:val="0"/>
              <w:spacing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lastRenderedPageBreak/>
              <w:t>Дифференциация и осмысление картины мира и её временно-пространственной организации</w:t>
            </w:r>
          </w:p>
        </w:tc>
        <w:tc>
          <w:tcPr>
            <w:tcW w:w="7138" w:type="dxa"/>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Использование вещей в соответствии с их функциями, принятым порядком и характером наличной ситуации.</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Активность во взаимодействии с миром, понимание собственной результативности. Накопление опыта освоения нового при помощи экскурсий и путешествий.</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устанавливать взаимосвязь порядка природного и уклада собственной жизни в семье и в школе, вести себя в быту сообразно этому пониманию.</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Уметь принимать и включать в свой личный жизненный опыт других людей.</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делиться своими воспоминаниями, впечатлениями, планами с другими людьми.</w:t>
            </w:r>
          </w:p>
        </w:tc>
      </w:tr>
      <w:tr w:rsidR="00C17797" w:rsidRPr="0067055D" w:rsidTr="00C17797">
        <w:trPr>
          <w:cantSplit/>
          <w:trHeight w:val="2148"/>
        </w:trPr>
        <w:tc>
          <w:tcPr>
            <w:tcW w:w="2639" w:type="dxa"/>
          </w:tcPr>
          <w:p w:rsidR="00C17797" w:rsidRPr="0067055D" w:rsidRDefault="00C17797" w:rsidP="006273EC">
            <w:pPr>
              <w:tabs>
                <w:tab w:val="left" w:pos="3261"/>
              </w:tabs>
              <w:autoSpaceDE w:val="0"/>
              <w:autoSpaceDN w:val="0"/>
              <w:adjustRightInd w:val="0"/>
              <w:spacing w:line="240" w:lineRule="auto"/>
              <w:jc w:val="both"/>
              <w:rPr>
                <w:rFonts w:ascii="Times New Roman" w:hAnsi="Times New Roman" w:cs="Times New Roman"/>
                <w:b/>
                <w:i/>
                <w:sz w:val="24"/>
                <w:szCs w:val="24"/>
              </w:rPr>
            </w:pPr>
            <w:r w:rsidRPr="0067055D">
              <w:rPr>
                <w:rFonts w:ascii="Times New Roman" w:hAnsi="Times New Roman" w:cs="Times New Roman"/>
                <w:b/>
                <w:i/>
                <w:sz w:val="24"/>
                <w:szCs w:val="24"/>
              </w:rPr>
              <w:lastRenderedPageBreak/>
              <w:t xml:space="preserve">Осмысление своего социального окружения и освоение соответствующих возрасту системы ценностей и социальных ролей </w:t>
            </w:r>
          </w:p>
        </w:tc>
        <w:tc>
          <w:tcPr>
            <w:tcW w:w="7138" w:type="dxa"/>
          </w:tcPr>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адекватно использовать принятые в окружении обучающегося социальные ритуалы.</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корректно выразить свои чувства, отказ, недовольство, благодарность, сочувствие, намерение, просьбу, опасение.</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Знание правил поведения в разных социальных ситуациях с людьми разного статуса.</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проявлять инициативу, корректно устанавливать и ограничивать контакт.</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не быть назойливым в своих просьбах и требованиях, быть благодарным за проявление внимания и оказание помощи.</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Умение применять формы выражения своих чувств соответственно ситуации социального контакта.</w:t>
            </w:r>
          </w:p>
          <w:p w:rsidR="00C17797" w:rsidRPr="0067055D" w:rsidRDefault="00C17797" w:rsidP="006273EC">
            <w:pPr>
              <w:tabs>
                <w:tab w:val="left" w:pos="3261"/>
              </w:tabs>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Расширение круга освоенных социальных контактов.</w:t>
            </w: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p w:rsidR="00C17797" w:rsidRPr="0067055D" w:rsidRDefault="00C17797" w:rsidP="006273EC">
            <w:pPr>
              <w:tabs>
                <w:tab w:val="left" w:pos="3261"/>
              </w:tabs>
              <w:spacing w:line="240" w:lineRule="auto"/>
              <w:jc w:val="both"/>
              <w:rPr>
                <w:rFonts w:ascii="Times New Roman" w:hAnsi="Times New Roman" w:cs="Times New Roman"/>
                <w:sz w:val="24"/>
                <w:szCs w:val="24"/>
              </w:rPr>
            </w:pPr>
          </w:p>
        </w:tc>
      </w:tr>
    </w:tbl>
    <w:p w:rsidR="00C17797" w:rsidRPr="0067055D" w:rsidRDefault="00C17797" w:rsidP="006273EC">
      <w:pPr>
        <w:tabs>
          <w:tab w:val="left" w:pos="3261"/>
        </w:tabs>
        <w:spacing w:line="240" w:lineRule="auto"/>
        <w:ind w:firstLine="708"/>
        <w:jc w:val="both"/>
        <w:rPr>
          <w:rFonts w:ascii="Times New Roman" w:hAnsi="Times New Roman" w:cs="Times New Roman"/>
          <w:sz w:val="24"/>
          <w:szCs w:val="24"/>
        </w:rPr>
      </w:pPr>
    </w:p>
    <w:p w:rsidR="00C17797" w:rsidRPr="0067055D" w:rsidRDefault="00C17797" w:rsidP="006273EC">
      <w:pPr>
        <w:spacing w:line="240" w:lineRule="auto"/>
        <w:ind w:left="900"/>
        <w:jc w:val="center"/>
        <w:rPr>
          <w:rFonts w:ascii="Times New Roman" w:hAnsi="Times New Roman" w:cs="Times New Roman"/>
          <w:b/>
          <w:i/>
          <w:sz w:val="24"/>
          <w:szCs w:val="24"/>
        </w:rPr>
      </w:pPr>
      <w:r w:rsidRPr="0067055D">
        <w:rPr>
          <w:rFonts w:ascii="Times New Roman" w:hAnsi="Times New Roman" w:cs="Times New Roman"/>
          <w:b/>
          <w:i/>
          <w:sz w:val="24"/>
          <w:szCs w:val="24"/>
        </w:rPr>
        <w:t>Подпрограммы, реализуемые в рамках программы коррекционной работы:</w:t>
      </w:r>
    </w:p>
    <w:p w:rsidR="00C17797" w:rsidRPr="0067055D" w:rsidRDefault="00C17797" w:rsidP="006273EC">
      <w:pPr>
        <w:pStyle w:val="a7"/>
        <w:numPr>
          <w:ilvl w:val="0"/>
          <w:numId w:val="40"/>
        </w:numPr>
        <w:suppressAutoHyphens/>
        <w:autoSpaceDE w:val="0"/>
        <w:autoSpaceDN w:val="0"/>
        <w:adjustRightInd w:val="0"/>
        <w:spacing w:line="240" w:lineRule="auto"/>
        <w:contextualSpacing w:val="0"/>
        <w:rPr>
          <w:rFonts w:ascii="Times New Roman" w:hAnsi="Times New Roman" w:cs="Times New Roman"/>
          <w:b/>
          <w:sz w:val="24"/>
          <w:szCs w:val="24"/>
        </w:rPr>
      </w:pPr>
      <w:r w:rsidRPr="0067055D">
        <w:rPr>
          <w:rFonts w:ascii="Times New Roman" w:hAnsi="Times New Roman" w:cs="Times New Roman"/>
          <w:b/>
          <w:sz w:val="24"/>
          <w:szCs w:val="24"/>
        </w:rPr>
        <w:t>Коррекционная работа учителя</w:t>
      </w:r>
    </w:p>
    <w:tbl>
      <w:tblPr>
        <w:tblStyle w:val="ad"/>
        <w:tblW w:w="0" w:type="auto"/>
        <w:tblLook w:val="01E0"/>
      </w:tblPr>
      <w:tblGrid>
        <w:gridCol w:w="828"/>
        <w:gridCol w:w="5040"/>
        <w:gridCol w:w="3600"/>
      </w:tblGrid>
      <w:tr w:rsidR="00C17797" w:rsidRPr="0067055D" w:rsidTr="00C17797">
        <w:tc>
          <w:tcPr>
            <w:tcW w:w="828" w:type="dxa"/>
          </w:tcPr>
          <w:p w:rsidR="00C17797" w:rsidRPr="0067055D" w:rsidRDefault="00C17797" w:rsidP="006273EC">
            <w:pPr>
              <w:autoSpaceDE w:val="0"/>
              <w:autoSpaceDN w:val="0"/>
              <w:adjustRightInd w:val="0"/>
              <w:jc w:val="both"/>
              <w:rPr>
                <w:rFonts w:ascii="Times New Roman" w:hAnsi="Times New Roman" w:cs="Times New Roman"/>
                <w:b/>
                <w:sz w:val="24"/>
                <w:szCs w:val="24"/>
              </w:rPr>
            </w:pPr>
            <w:r w:rsidRPr="0067055D">
              <w:rPr>
                <w:rFonts w:ascii="Times New Roman" w:hAnsi="Times New Roman" w:cs="Times New Roman"/>
                <w:b/>
                <w:sz w:val="24"/>
                <w:szCs w:val="24"/>
              </w:rPr>
              <w:t>№</w:t>
            </w:r>
          </w:p>
          <w:p w:rsidR="00C17797" w:rsidRPr="0067055D" w:rsidRDefault="00C17797" w:rsidP="006273EC">
            <w:pPr>
              <w:autoSpaceDE w:val="0"/>
              <w:autoSpaceDN w:val="0"/>
              <w:adjustRightInd w:val="0"/>
              <w:jc w:val="both"/>
              <w:rPr>
                <w:rFonts w:ascii="Times New Roman" w:hAnsi="Times New Roman" w:cs="Times New Roman"/>
                <w:b/>
                <w:sz w:val="24"/>
                <w:szCs w:val="24"/>
              </w:rPr>
            </w:pPr>
            <w:r w:rsidRPr="0067055D">
              <w:rPr>
                <w:rFonts w:ascii="Times New Roman" w:hAnsi="Times New Roman" w:cs="Times New Roman"/>
                <w:b/>
                <w:sz w:val="24"/>
                <w:szCs w:val="24"/>
              </w:rPr>
              <w:t>п/п</w:t>
            </w:r>
          </w:p>
        </w:tc>
        <w:tc>
          <w:tcPr>
            <w:tcW w:w="5040" w:type="dxa"/>
          </w:tcPr>
          <w:p w:rsidR="00C17797" w:rsidRPr="0067055D" w:rsidRDefault="00C17797" w:rsidP="006273EC">
            <w:pPr>
              <w:autoSpaceDE w:val="0"/>
              <w:autoSpaceDN w:val="0"/>
              <w:adjustRightInd w:val="0"/>
              <w:jc w:val="both"/>
              <w:rPr>
                <w:rFonts w:ascii="Times New Roman" w:hAnsi="Times New Roman" w:cs="Times New Roman"/>
                <w:b/>
                <w:sz w:val="24"/>
                <w:szCs w:val="24"/>
              </w:rPr>
            </w:pPr>
            <w:r w:rsidRPr="0067055D">
              <w:rPr>
                <w:rFonts w:ascii="Times New Roman" w:hAnsi="Times New Roman" w:cs="Times New Roman"/>
                <w:b/>
                <w:sz w:val="24"/>
                <w:szCs w:val="24"/>
              </w:rPr>
              <w:t>Содержание  и формы работы</w:t>
            </w:r>
          </w:p>
        </w:tc>
        <w:tc>
          <w:tcPr>
            <w:tcW w:w="3600" w:type="dxa"/>
          </w:tcPr>
          <w:p w:rsidR="00C17797" w:rsidRPr="0067055D" w:rsidRDefault="00C17797" w:rsidP="006273EC">
            <w:pPr>
              <w:autoSpaceDE w:val="0"/>
              <w:autoSpaceDN w:val="0"/>
              <w:adjustRightInd w:val="0"/>
              <w:jc w:val="both"/>
              <w:rPr>
                <w:rFonts w:ascii="Times New Roman" w:hAnsi="Times New Roman" w:cs="Times New Roman"/>
                <w:b/>
                <w:sz w:val="24"/>
                <w:szCs w:val="24"/>
              </w:rPr>
            </w:pPr>
            <w:r w:rsidRPr="0067055D">
              <w:rPr>
                <w:rFonts w:ascii="Times New Roman" w:hAnsi="Times New Roman" w:cs="Times New Roman"/>
                <w:b/>
                <w:sz w:val="24"/>
                <w:szCs w:val="24"/>
              </w:rPr>
              <w:t>Сроки</w:t>
            </w:r>
          </w:p>
        </w:tc>
      </w:tr>
      <w:tr w:rsidR="00C17797" w:rsidRPr="0067055D" w:rsidTr="00C17797">
        <w:tc>
          <w:tcPr>
            <w:tcW w:w="828"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1.</w:t>
            </w:r>
          </w:p>
        </w:tc>
        <w:tc>
          <w:tcPr>
            <w:tcW w:w="504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Наблюдение за учениками во время учебной и внеурочной деятельности</w:t>
            </w:r>
          </w:p>
        </w:tc>
        <w:tc>
          <w:tcPr>
            <w:tcW w:w="360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Ежедневно</w:t>
            </w:r>
          </w:p>
        </w:tc>
      </w:tr>
      <w:tr w:rsidR="00C17797" w:rsidRPr="0067055D" w:rsidTr="00C17797">
        <w:tc>
          <w:tcPr>
            <w:tcW w:w="828"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2.</w:t>
            </w:r>
          </w:p>
        </w:tc>
        <w:tc>
          <w:tcPr>
            <w:tcW w:w="504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Поддержание связи с учителями-предметниками,  психологом, дефектологом, логопедом, медицинским работником, администрацией Центра, родителями</w:t>
            </w:r>
          </w:p>
        </w:tc>
        <w:tc>
          <w:tcPr>
            <w:tcW w:w="360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Постоянно</w:t>
            </w:r>
          </w:p>
        </w:tc>
      </w:tr>
      <w:tr w:rsidR="00C17797" w:rsidRPr="0067055D" w:rsidTr="00C17797">
        <w:tc>
          <w:tcPr>
            <w:tcW w:w="828"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3.</w:t>
            </w:r>
          </w:p>
        </w:tc>
        <w:tc>
          <w:tcPr>
            <w:tcW w:w="504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Составление психолого-педагогической характеристики учащегося с РАС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tc>
        <w:tc>
          <w:tcPr>
            <w:tcW w:w="360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Для организации процесса обучения – непосредственно  в ходе обучения</w:t>
            </w:r>
          </w:p>
          <w:p w:rsidR="00C17797" w:rsidRPr="0067055D" w:rsidRDefault="00C17797" w:rsidP="006273EC">
            <w:pPr>
              <w:autoSpaceDE w:val="0"/>
              <w:autoSpaceDN w:val="0"/>
              <w:adjustRightInd w:val="0"/>
              <w:jc w:val="both"/>
              <w:rPr>
                <w:rFonts w:ascii="Times New Roman" w:hAnsi="Times New Roman" w:cs="Times New Roman"/>
                <w:sz w:val="24"/>
                <w:szCs w:val="24"/>
              </w:rPr>
            </w:pPr>
          </w:p>
        </w:tc>
      </w:tr>
      <w:tr w:rsidR="00C17797" w:rsidRPr="0067055D" w:rsidTr="00C17797">
        <w:tc>
          <w:tcPr>
            <w:tcW w:w="828"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4.</w:t>
            </w:r>
          </w:p>
        </w:tc>
        <w:tc>
          <w:tcPr>
            <w:tcW w:w="504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 xml:space="preserve">Составление индивидуального образовательного маршрута  учащегося (вместе с психологом, логопедом, </w:t>
            </w:r>
            <w:r w:rsidRPr="0067055D">
              <w:rPr>
                <w:rFonts w:ascii="Times New Roman" w:hAnsi="Times New Roman" w:cs="Times New Roman"/>
                <w:sz w:val="24"/>
                <w:szCs w:val="24"/>
              </w:rPr>
              <w:lastRenderedPageBreak/>
              <w:t>дефектологом, социальным педагогом и учителями-предметниками, воспитателями),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tc>
        <w:tc>
          <w:tcPr>
            <w:tcW w:w="360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lastRenderedPageBreak/>
              <w:t>Перед началом обучения</w:t>
            </w:r>
          </w:p>
          <w:p w:rsidR="00C17797" w:rsidRPr="0067055D" w:rsidRDefault="00C17797" w:rsidP="006273EC">
            <w:pPr>
              <w:autoSpaceDE w:val="0"/>
              <w:autoSpaceDN w:val="0"/>
              <w:adjustRightInd w:val="0"/>
              <w:jc w:val="both"/>
              <w:rPr>
                <w:rFonts w:ascii="Times New Roman" w:hAnsi="Times New Roman" w:cs="Times New Roman"/>
                <w:sz w:val="24"/>
                <w:szCs w:val="24"/>
              </w:rPr>
            </w:pPr>
          </w:p>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В ходе обучения</w:t>
            </w:r>
          </w:p>
        </w:tc>
      </w:tr>
      <w:tr w:rsidR="00C17797" w:rsidRPr="0067055D" w:rsidTr="00C17797">
        <w:tc>
          <w:tcPr>
            <w:tcW w:w="828"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lastRenderedPageBreak/>
              <w:t>5.</w:t>
            </w:r>
          </w:p>
        </w:tc>
        <w:tc>
          <w:tcPr>
            <w:tcW w:w="504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Формирование такого микроклимата в классе, который способствовал бы тому, чтобы каждый учащийся с РАС чувствовал себя комфортно</w:t>
            </w:r>
          </w:p>
        </w:tc>
        <w:tc>
          <w:tcPr>
            <w:tcW w:w="360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Постоянно</w:t>
            </w:r>
          </w:p>
        </w:tc>
      </w:tr>
      <w:tr w:rsidR="00C17797" w:rsidRPr="0067055D" w:rsidTr="00C17797">
        <w:tc>
          <w:tcPr>
            <w:tcW w:w="828"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6.</w:t>
            </w:r>
          </w:p>
        </w:tc>
        <w:tc>
          <w:tcPr>
            <w:tcW w:w="504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Ведение документации (психолого-педагогические дневники наблюдения за учащимися)</w:t>
            </w:r>
          </w:p>
        </w:tc>
        <w:tc>
          <w:tcPr>
            <w:tcW w:w="360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Постоянно</w:t>
            </w:r>
          </w:p>
        </w:tc>
      </w:tr>
      <w:tr w:rsidR="00C17797" w:rsidRPr="0067055D" w:rsidTr="00C17797">
        <w:tc>
          <w:tcPr>
            <w:tcW w:w="828"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7.</w:t>
            </w:r>
          </w:p>
        </w:tc>
        <w:tc>
          <w:tcPr>
            <w:tcW w:w="504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tc>
        <w:tc>
          <w:tcPr>
            <w:tcW w:w="3600" w:type="dxa"/>
          </w:tcPr>
          <w:p w:rsidR="00C17797" w:rsidRPr="0067055D" w:rsidRDefault="00C17797" w:rsidP="006273EC">
            <w:pPr>
              <w:autoSpaceDE w:val="0"/>
              <w:autoSpaceDN w:val="0"/>
              <w:adjustRightInd w:val="0"/>
              <w:jc w:val="both"/>
              <w:rPr>
                <w:rFonts w:ascii="Times New Roman" w:hAnsi="Times New Roman" w:cs="Times New Roman"/>
                <w:sz w:val="24"/>
                <w:szCs w:val="24"/>
              </w:rPr>
            </w:pPr>
            <w:r w:rsidRPr="0067055D">
              <w:rPr>
                <w:rFonts w:ascii="Times New Roman" w:hAnsi="Times New Roman" w:cs="Times New Roman"/>
                <w:sz w:val="24"/>
                <w:szCs w:val="24"/>
              </w:rPr>
              <w:t>Постоянно</w:t>
            </w:r>
          </w:p>
        </w:tc>
      </w:tr>
    </w:tbl>
    <w:p w:rsidR="00C17797" w:rsidRPr="0067055D" w:rsidRDefault="00C17797" w:rsidP="006273EC">
      <w:pPr>
        <w:spacing w:line="240" w:lineRule="auto"/>
        <w:jc w:val="both"/>
        <w:rPr>
          <w:rFonts w:ascii="Times New Roman" w:hAnsi="Times New Roman" w:cs="Times New Roman"/>
          <w:sz w:val="24"/>
          <w:szCs w:val="24"/>
        </w:rPr>
      </w:pPr>
    </w:p>
    <w:p w:rsidR="00C17797" w:rsidRPr="0067055D" w:rsidRDefault="00C17797" w:rsidP="006273EC">
      <w:pPr>
        <w:pStyle w:val="a7"/>
        <w:numPr>
          <w:ilvl w:val="0"/>
          <w:numId w:val="40"/>
        </w:numPr>
        <w:suppressAutoHyphens/>
        <w:spacing w:line="240" w:lineRule="auto"/>
        <w:ind w:left="0" w:firstLine="0"/>
        <w:contextualSpacing w:val="0"/>
        <w:rPr>
          <w:rFonts w:ascii="Times New Roman" w:eastAsia="Times New Roman" w:hAnsi="Times New Roman" w:cs="Times New Roman"/>
          <w:b/>
          <w:sz w:val="24"/>
          <w:szCs w:val="24"/>
        </w:rPr>
      </w:pPr>
      <w:r w:rsidRPr="0067055D">
        <w:rPr>
          <w:rFonts w:ascii="Times New Roman" w:eastAsia="Times New Roman" w:hAnsi="Times New Roman" w:cs="Times New Roman"/>
          <w:b/>
          <w:sz w:val="24"/>
          <w:szCs w:val="24"/>
        </w:rPr>
        <w:t>Индивидуальная коррекционно-развивающая программа</w:t>
      </w:r>
    </w:p>
    <w:p w:rsidR="00C17797" w:rsidRPr="0067055D" w:rsidRDefault="00C17797" w:rsidP="006273EC">
      <w:pPr>
        <w:spacing w:line="240" w:lineRule="auto"/>
        <w:jc w:val="center"/>
        <w:rPr>
          <w:rFonts w:ascii="Times New Roman" w:eastAsia="Times New Roman" w:hAnsi="Times New Roman" w:cs="Times New Roman"/>
          <w:b/>
          <w:sz w:val="24"/>
          <w:szCs w:val="24"/>
        </w:rPr>
      </w:pPr>
      <w:r w:rsidRPr="0067055D">
        <w:rPr>
          <w:rFonts w:ascii="Times New Roman" w:eastAsia="Times New Roman" w:hAnsi="Times New Roman" w:cs="Times New Roman"/>
          <w:b/>
          <w:sz w:val="24"/>
          <w:szCs w:val="24"/>
        </w:rPr>
        <w:t>по коррекции аутичного поведения у младших школьников</w:t>
      </w:r>
    </w:p>
    <w:p w:rsidR="00C17797" w:rsidRPr="0067055D" w:rsidRDefault="00C17797" w:rsidP="006273EC">
      <w:pPr>
        <w:pStyle w:val="af4"/>
      </w:pPr>
      <w:r w:rsidRPr="0067055D">
        <w:rPr>
          <w:b/>
        </w:rPr>
        <w:t xml:space="preserve">Цель </w:t>
      </w:r>
      <w:r w:rsidRPr="0067055D">
        <w:t>– развитие эмоциональной сферы ребенка; формирование произвольной регуляции поведения; активация коммуникативной сферы ребенка, обеспечение нормального развития ребенка (к стремлению, в соответствии с нормой развития в соответствующем возрасте).</w:t>
      </w:r>
    </w:p>
    <w:p w:rsidR="00C17797" w:rsidRPr="0067055D" w:rsidRDefault="00C17797" w:rsidP="006273EC">
      <w:pPr>
        <w:spacing w:line="240" w:lineRule="auto"/>
        <w:jc w:val="both"/>
        <w:rPr>
          <w:rFonts w:ascii="Times New Roman" w:eastAsia="Times New Roman" w:hAnsi="Times New Roman" w:cs="Times New Roman"/>
          <w:b/>
          <w:color w:val="000000"/>
          <w:sz w:val="24"/>
          <w:szCs w:val="24"/>
        </w:rPr>
      </w:pPr>
      <w:r w:rsidRPr="0067055D">
        <w:rPr>
          <w:rFonts w:ascii="Times New Roman" w:eastAsia="Times New Roman" w:hAnsi="Times New Roman" w:cs="Times New Roman"/>
          <w:b/>
          <w:color w:val="000000"/>
          <w:sz w:val="24"/>
          <w:szCs w:val="24"/>
        </w:rPr>
        <w:t>Задачи:</w:t>
      </w:r>
    </w:p>
    <w:p w:rsidR="00C17797" w:rsidRPr="0067055D" w:rsidRDefault="00C17797" w:rsidP="006273EC">
      <w:pPr>
        <w:numPr>
          <w:ilvl w:val="0"/>
          <w:numId w:val="26"/>
        </w:numPr>
        <w:spacing w:after="0" w:line="240" w:lineRule="auto"/>
        <w:ind w:left="0" w:firstLine="0"/>
        <w:jc w:val="both"/>
        <w:rPr>
          <w:rFonts w:ascii="Times New Roman" w:eastAsia="Times New Roman" w:hAnsi="Times New Roman" w:cs="Times New Roman"/>
          <w:color w:val="000000"/>
          <w:sz w:val="24"/>
          <w:szCs w:val="24"/>
        </w:rPr>
      </w:pPr>
      <w:r w:rsidRPr="0067055D">
        <w:rPr>
          <w:rFonts w:ascii="Times New Roman" w:eastAsia="Times New Roman" w:hAnsi="Times New Roman" w:cs="Times New Roman"/>
          <w:color w:val="000000"/>
          <w:sz w:val="24"/>
          <w:szCs w:val="24"/>
        </w:rPr>
        <w:t>Установление контакта с взрослым: уменьшение общего фона сенсорного и эмоционального дискомфорта, снижение тревоги и страхов;</w:t>
      </w:r>
    </w:p>
    <w:p w:rsidR="00C17797" w:rsidRPr="0067055D" w:rsidRDefault="00C17797" w:rsidP="006273EC">
      <w:pPr>
        <w:numPr>
          <w:ilvl w:val="0"/>
          <w:numId w:val="26"/>
        </w:numPr>
        <w:spacing w:after="0" w:line="240" w:lineRule="auto"/>
        <w:ind w:left="0" w:firstLine="0"/>
        <w:jc w:val="both"/>
        <w:rPr>
          <w:rFonts w:ascii="Times New Roman" w:eastAsia="Times New Roman" w:hAnsi="Times New Roman" w:cs="Times New Roman"/>
          <w:color w:val="000000"/>
          <w:sz w:val="24"/>
          <w:szCs w:val="24"/>
        </w:rPr>
      </w:pPr>
      <w:r w:rsidRPr="0067055D">
        <w:rPr>
          <w:rFonts w:ascii="Times New Roman" w:eastAsia="Times New Roman" w:hAnsi="Times New Roman" w:cs="Times New Roman"/>
          <w:color w:val="000000"/>
          <w:sz w:val="24"/>
          <w:szCs w:val="24"/>
        </w:rPr>
        <w:t>Вовлечение  ребенка в разные виды индивидуальной и совместной деятельности;</w:t>
      </w:r>
    </w:p>
    <w:p w:rsidR="00C17797" w:rsidRPr="0067055D" w:rsidRDefault="00C17797" w:rsidP="006273EC">
      <w:pPr>
        <w:numPr>
          <w:ilvl w:val="0"/>
          <w:numId w:val="26"/>
        </w:numPr>
        <w:spacing w:after="0" w:line="240" w:lineRule="auto"/>
        <w:ind w:left="0" w:firstLine="0"/>
        <w:jc w:val="both"/>
        <w:rPr>
          <w:rFonts w:ascii="Times New Roman" w:eastAsia="Times New Roman" w:hAnsi="Times New Roman" w:cs="Times New Roman"/>
          <w:color w:val="000000"/>
          <w:sz w:val="24"/>
          <w:szCs w:val="24"/>
        </w:rPr>
      </w:pPr>
      <w:r w:rsidRPr="0067055D">
        <w:rPr>
          <w:rFonts w:ascii="Times New Roman" w:eastAsia="Times New Roman" w:hAnsi="Times New Roman" w:cs="Times New Roman"/>
          <w:color w:val="000000"/>
          <w:sz w:val="24"/>
          <w:szCs w:val="24"/>
        </w:rPr>
        <w:t>Формирование у ребенка целенаправленного поведения;</w:t>
      </w:r>
    </w:p>
    <w:p w:rsidR="00C17797" w:rsidRPr="0067055D" w:rsidRDefault="00C17797" w:rsidP="006273EC">
      <w:pPr>
        <w:numPr>
          <w:ilvl w:val="0"/>
          <w:numId w:val="26"/>
        </w:numPr>
        <w:spacing w:after="0" w:line="240" w:lineRule="auto"/>
        <w:ind w:left="0" w:firstLine="0"/>
        <w:jc w:val="both"/>
        <w:rPr>
          <w:rFonts w:ascii="Times New Roman" w:eastAsia="Times New Roman" w:hAnsi="Times New Roman" w:cs="Times New Roman"/>
          <w:color w:val="000000"/>
          <w:sz w:val="24"/>
          <w:szCs w:val="24"/>
        </w:rPr>
      </w:pPr>
      <w:r w:rsidRPr="0067055D">
        <w:rPr>
          <w:rFonts w:ascii="Times New Roman" w:eastAsia="Times New Roman" w:hAnsi="Times New Roman" w:cs="Times New Roman"/>
          <w:color w:val="000000"/>
          <w:sz w:val="24"/>
          <w:szCs w:val="24"/>
        </w:rPr>
        <w:t>Стимуляция психической активности, направленной на взаимодействие с взрослым и сверстниками;</w:t>
      </w:r>
    </w:p>
    <w:p w:rsidR="00C17797" w:rsidRPr="0067055D" w:rsidRDefault="00C17797" w:rsidP="006273EC">
      <w:pPr>
        <w:numPr>
          <w:ilvl w:val="0"/>
          <w:numId w:val="26"/>
        </w:numPr>
        <w:spacing w:after="0" w:line="240" w:lineRule="auto"/>
        <w:ind w:left="0" w:firstLine="0"/>
        <w:jc w:val="both"/>
        <w:rPr>
          <w:rFonts w:ascii="Times New Roman" w:eastAsia="Times New Roman" w:hAnsi="Times New Roman" w:cs="Times New Roman"/>
          <w:color w:val="000000"/>
          <w:sz w:val="24"/>
          <w:szCs w:val="24"/>
        </w:rPr>
      </w:pPr>
      <w:r w:rsidRPr="0067055D">
        <w:rPr>
          <w:rFonts w:ascii="Times New Roman" w:eastAsia="Times New Roman" w:hAnsi="Times New Roman" w:cs="Times New Roman"/>
          <w:color w:val="000000"/>
          <w:sz w:val="24"/>
          <w:szCs w:val="24"/>
        </w:rPr>
        <w:t>Развитие умения определять собственные чувства и переживания и выражать их социально приемлемыми способами;</w:t>
      </w:r>
    </w:p>
    <w:p w:rsidR="00C17797" w:rsidRPr="0067055D" w:rsidRDefault="00C17797" w:rsidP="006273EC">
      <w:pPr>
        <w:numPr>
          <w:ilvl w:val="0"/>
          <w:numId w:val="26"/>
        </w:numPr>
        <w:spacing w:after="0" w:line="240" w:lineRule="auto"/>
        <w:ind w:left="0" w:firstLine="0"/>
        <w:jc w:val="both"/>
        <w:rPr>
          <w:rFonts w:ascii="Times New Roman" w:eastAsia="Times New Roman" w:hAnsi="Times New Roman" w:cs="Times New Roman"/>
          <w:color w:val="000000"/>
          <w:sz w:val="24"/>
          <w:szCs w:val="24"/>
        </w:rPr>
      </w:pPr>
      <w:r w:rsidRPr="0067055D">
        <w:rPr>
          <w:rFonts w:ascii="Times New Roman" w:eastAsia="Times New Roman" w:hAnsi="Times New Roman" w:cs="Times New Roman"/>
          <w:color w:val="000000"/>
          <w:sz w:val="24"/>
          <w:szCs w:val="24"/>
        </w:rPr>
        <w:t>Преодоление отрицательных форм поведения: агрессии, негативизма, расторможенных влечений.</w:t>
      </w:r>
    </w:p>
    <w:p w:rsidR="00C17797" w:rsidRPr="0067055D" w:rsidRDefault="00C17797" w:rsidP="006273EC">
      <w:pPr>
        <w:pStyle w:val="af4"/>
        <w:numPr>
          <w:ilvl w:val="0"/>
          <w:numId w:val="26"/>
        </w:numPr>
        <w:suppressAutoHyphens w:val="0"/>
        <w:ind w:left="0" w:firstLine="0"/>
      </w:pPr>
      <w:r w:rsidRPr="0067055D">
        <w:t>Предупреждение возникновения проблем развития ребенка;</w:t>
      </w:r>
    </w:p>
    <w:p w:rsidR="00C17797" w:rsidRPr="0067055D" w:rsidRDefault="00C17797" w:rsidP="006273EC">
      <w:pPr>
        <w:pStyle w:val="af4"/>
        <w:numPr>
          <w:ilvl w:val="0"/>
          <w:numId w:val="26"/>
        </w:numPr>
        <w:suppressAutoHyphens w:val="0"/>
        <w:ind w:left="0" w:firstLine="0"/>
      </w:pPr>
      <w:r w:rsidRPr="0067055D">
        <w:t>Помощь (содействие) ребенку в решении актуальных задач развития, обучения, социализации: учебные трудности, нарушения эмоционально-волевой сферы.</w:t>
      </w:r>
    </w:p>
    <w:p w:rsidR="00C17797" w:rsidRPr="0067055D" w:rsidRDefault="00C17797" w:rsidP="00A702B9">
      <w:pPr>
        <w:spacing w:after="0" w:line="240" w:lineRule="auto"/>
        <w:jc w:val="both"/>
        <w:rPr>
          <w:rFonts w:ascii="Times New Roman" w:hAnsi="Times New Roman" w:cs="Times New Roman"/>
          <w:b/>
          <w:sz w:val="24"/>
          <w:szCs w:val="24"/>
        </w:rPr>
      </w:pPr>
      <w:r w:rsidRPr="0067055D">
        <w:rPr>
          <w:rFonts w:ascii="Times New Roman" w:hAnsi="Times New Roman" w:cs="Times New Roman"/>
          <w:b/>
          <w:sz w:val="24"/>
          <w:szCs w:val="24"/>
        </w:rPr>
        <w:t>Направления работы</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1.</w:t>
      </w:r>
      <w:r w:rsidRPr="0067055D">
        <w:rPr>
          <w:rFonts w:ascii="Times New Roman" w:hAnsi="Times New Roman" w:cs="Times New Roman"/>
          <w:i/>
          <w:sz w:val="24"/>
          <w:szCs w:val="24"/>
        </w:rPr>
        <w:t>Диагностический блок</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Первичная диагностика:</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исследование уровня развития познавательной  и эмоционально-волевой сфер, личностных особенностей:</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Итоговая диагностика:</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 исследование динамики развития </w:t>
      </w:r>
    </w:p>
    <w:p w:rsidR="00C17797" w:rsidRPr="0067055D" w:rsidRDefault="00C17797" w:rsidP="00A702B9">
      <w:pPr>
        <w:spacing w:after="0" w:line="240" w:lineRule="auto"/>
        <w:jc w:val="both"/>
        <w:rPr>
          <w:rFonts w:ascii="Times New Roman" w:hAnsi="Times New Roman" w:cs="Times New Roman"/>
          <w:i/>
          <w:sz w:val="24"/>
          <w:szCs w:val="24"/>
        </w:rPr>
      </w:pPr>
      <w:r w:rsidRPr="0067055D">
        <w:rPr>
          <w:rFonts w:ascii="Times New Roman" w:hAnsi="Times New Roman" w:cs="Times New Roman"/>
          <w:i/>
          <w:sz w:val="24"/>
          <w:szCs w:val="24"/>
        </w:rPr>
        <w:t xml:space="preserve">2. Коррекционный блок     </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Установление контакта:</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установление эмоционального контакта с ребенком;</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предоставление ребенку комфортной, безопасной среды;</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xml:space="preserve">- углубление эмоционального контакта с взрослым; </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создание положительного эмоционального настроя;</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eastAsia="Times New Roman" w:hAnsi="Times New Roman" w:cs="Times New Roman"/>
          <w:sz w:val="24"/>
          <w:szCs w:val="24"/>
        </w:rPr>
        <w:lastRenderedPageBreak/>
        <w:t xml:space="preserve">- </w:t>
      </w:r>
      <w:r w:rsidRPr="0067055D">
        <w:rPr>
          <w:rFonts w:ascii="Times New Roman" w:hAnsi="Times New Roman" w:cs="Times New Roman"/>
          <w:sz w:val="24"/>
          <w:szCs w:val="24"/>
        </w:rPr>
        <w:t>стереотипная игра</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Получение ребенком новой сенсорной информации:</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предоставление ребенку новых положительно окрашенных сенсорных впечатлений;</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Развитие аналитико-синтетической сферы:</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внесение в игру новых социальных смыслов посредством введения сюжетов;</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развитие способности анализировать простые закономерности;</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умение выделять в явлении разные особенности, вычленять в предмете разные свойства и качества;</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Развитие внимания:</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eastAsia="Times New Roman" w:hAnsi="Times New Roman" w:cs="Times New Roman"/>
          <w:sz w:val="24"/>
          <w:szCs w:val="24"/>
        </w:rPr>
        <w:t>- развитие навыков сосредоточения и устойчивости внимания;</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развитие переключения внимания, формирование навыков произвольности.</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Развитие пространственного восприятия и воображения:</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развитие пространственной ориентировки.</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формирование элементарных конструктивных навыков и воображения.</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Память:</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развитие объема и устойчивости памяти.</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Развитие личностно-мотивационной сферы:</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формирование учебной мотивации;</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снятие тревожности и других невротических комплексов.</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Развитие навыков совместной деятельности:</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eastAsia="Times New Roman" w:hAnsi="Times New Roman" w:cs="Times New Roman"/>
          <w:sz w:val="24"/>
          <w:szCs w:val="24"/>
        </w:rPr>
        <w:t xml:space="preserve">- </w:t>
      </w:r>
      <w:r w:rsidRPr="0067055D">
        <w:rPr>
          <w:rFonts w:ascii="Times New Roman" w:hAnsi="Times New Roman" w:cs="Times New Roman"/>
          <w:sz w:val="24"/>
          <w:szCs w:val="24"/>
        </w:rPr>
        <w:t>сенсорные игры.</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Преодоление эмоционального напряжения, снижение тревоги и страхов:</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терапевтические игры;</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помощь ребенку в снятии накопившегося напряжения;</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сгладить проявления аффективных вспышек;</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обучение ребенка выражению эмоций более адекватным способом.</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Развитие средств коммуникации:</w:t>
      </w:r>
    </w:p>
    <w:p w:rsidR="00C17797" w:rsidRPr="0067055D" w:rsidRDefault="00C17797" w:rsidP="00A702B9">
      <w:pPr>
        <w:spacing w:after="0" w:line="240" w:lineRule="auto"/>
        <w:jc w:val="both"/>
        <w:rPr>
          <w:rFonts w:ascii="Times New Roman" w:eastAsia="Times New Roman" w:hAnsi="Times New Roman" w:cs="Times New Roman"/>
          <w:sz w:val="24"/>
          <w:szCs w:val="24"/>
        </w:rPr>
      </w:pPr>
      <w:r w:rsidRPr="0067055D">
        <w:rPr>
          <w:rFonts w:ascii="Times New Roman" w:eastAsia="Times New Roman" w:hAnsi="Times New Roman" w:cs="Times New Roman"/>
          <w:sz w:val="24"/>
          <w:szCs w:val="24"/>
        </w:rPr>
        <w:t>- уточнение, обогащение, обобщение представлений об окружающем;</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формирование произвольной регуляции поведения в общении и обучении;</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выработка стереотипов поведения в бытовых ситуациях;</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закрепление и перенос в деятельность полученных навыков.</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Упражнения с элементами сюжетно-ролевых игр:</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создание предпосылок формирования способов взаимодействия ребенка с окружающей средой;</w:t>
      </w:r>
    </w:p>
    <w:p w:rsidR="00C17797" w:rsidRPr="0067055D" w:rsidRDefault="00C17797" w:rsidP="00A702B9">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создание и обучение использованию пооперационных карт с алгоритмами действий</w:t>
      </w:r>
    </w:p>
    <w:p w:rsidR="00C17797" w:rsidRDefault="00C17797" w:rsidP="00A702B9">
      <w:pPr>
        <w:spacing w:after="0" w:line="240" w:lineRule="auto"/>
        <w:jc w:val="both"/>
        <w:rPr>
          <w:rFonts w:ascii="Times New Roman" w:hAnsi="Times New Roman" w:cs="Times New Roman"/>
          <w:sz w:val="24"/>
          <w:szCs w:val="24"/>
        </w:rPr>
      </w:pPr>
      <w:r w:rsidRPr="0067055D">
        <w:rPr>
          <w:rFonts w:ascii="Times New Roman" w:eastAsia="Times New Roman" w:hAnsi="Times New Roman" w:cs="Times New Roman"/>
          <w:sz w:val="24"/>
          <w:szCs w:val="24"/>
        </w:rPr>
        <w:t>Занятия проводятся 1 раз в неделю, продолжительность от 15 минут (в начале учебного года) до 25 минут (в конце учебного года).</w:t>
      </w:r>
      <w:r w:rsidRPr="0067055D">
        <w:rPr>
          <w:rFonts w:ascii="Times New Roman" w:hAnsi="Times New Roman" w:cs="Times New Roman"/>
          <w:sz w:val="24"/>
          <w:szCs w:val="24"/>
        </w:rPr>
        <w:t>.</w:t>
      </w: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Default="00574480" w:rsidP="00A702B9">
      <w:pPr>
        <w:spacing w:after="0" w:line="240" w:lineRule="auto"/>
        <w:jc w:val="both"/>
        <w:rPr>
          <w:rFonts w:ascii="Times New Roman" w:hAnsi="Times New Roman" w:cs="Times New Roman"/>
          <w:sz w:val="24"/>
          <w:szCs w:val="24"/>
        </w:rPr>
      </w:pPr>
    </w:p>
    <w:p w:rsidR="00574480" w:rsidRPr="0067055D" w:rsidRDefault="00574480" w:rsidP="00A702B9">
      <w:pPr>
        <w:spacing w:after="0" w:line="240" w:lineRule="auto"/>
        <w:jc w:val="both"/>
        <w:rPr>
          <w:rFonts w:ascii="Times New Roman" w:eastAsia="Times New Roman" w:hAnsi="Times New Roman" w:cs="Times New Roman"/>
          <w:sz w:val="24"/>
          <w:szCs w:val="24"/>
        </w:rPr>
      </w:pPr>
    </w:p>
    <w:p w:rsidR="008B1369" w:rsidRPr="0067055D" w:rsidRDefault="008B1369" w:rsidP="006273EC">
      <w:pPr>
        <w:spacing w:line="240" w:lineRule="auto"/>
        <w:rPr>
          <w:rFonts w:ascii="Times New Roman" w:eastAsia="Times New Roman" w:hAnsi="Times New Roman" w:cs="Times New Roman"/>
          <w:b/>
          <w:bCs/>
          <w:sz w:val="24"/>
          <w:szCs w:val="24"/>
        </w:rPr>
      </w:pPr>
    </w:p>
    <w:p w:rsidR="00C17797" w:rsidRPr="0067055D" w:rsidRDefault="00C17797" w:rsidP="008B1369">
      <w:pPr>
        <w:spacing w:line="240" w:lineRule="auto"/>
        <w:jc w:val="center"/>
        <w:rPr>
          <w:rFonts w:ascii="Times New Roman" w:hAnsi="Times New Roman" w:cs="Times New Roman"/>
          <w:sz w:val="24"/>
          <w:szCs w:val="24"/>
        </w:rPr>
      </w:pPr>
      <w:r w:rsidRPr="0067055D">
        <w:rPr>
          <w:rFonts w:ascii="Times New Roman" w:eastAsia="Times New Roman" w:hAnsi="Times New Roman" w:cs="Times New Roman"/>
          <w:b/>
          <w:sz w:val="24"/>
          <w:szCs w:val="24"/>
        </w:rPr>
        <w:lastRenderedPageBreak/>
        <w:t>3. ОРГАНИЗАЦИОННЫЙ РАЗДЕЛ</w:t>
      </w:r>
    </w:p>
    <w:p w:rsidR="00C17797" w:rsidRPr="00574480" w:rsidRDefault="00574480" w:rsidP="001A7346">
      <w:pPr>
        <w:spacing w:after="0" w:line="240" w:lineRule="auto"/>
        <w:rPr>
          <w:rFonts w:ascii="Times New Roman" w:eastAsia="Times New Roman" w:hAnsi="Times New Roman" w:cs="Times New Roman"/>
          <w:b/>
          <w:sz w:val="28"/>
          <w:szCs w:val="28"/>
        </w:rPr>
      </w:pPr>
      <w:r w:rsidRPr="00574480">
        <w:rPr>
          <w:rFonts w:ascii="Times New Roman" w:eastAsia="Times New Roman" w:hAnsi="Times New Roman" w:cs="Times New Roman"/>
          <w:b/>
          <w:sz w:val="28"/>
          <w:szCs w:val="28"/>
        </w:rPr>
        <w:t>3.1.Учебный план</w:t>
      </w:r>
    </w:p>
    <w:p w:rsidR="00507008" w:rsidRPr="0067055D" w:rsidRDefault="00507008" w:rsidP="00507008">
      <w:pPr>
        <w:rPr>
          <w:rFonts w:ascii="Times New Roman" w:hAnsi="Times New Roman" w:cs="Times New Roman"/>
          <w:b/>
          <w:bCs/>
          <w:spacing w:val="-20"/>
          <w:sz w:val="24"/>
          <w:szCs w:val="24"/>
        </w:rPr>
      </w:pPr>
      <w:r w:rsidRPr="0067055D">
        <w:rPr>
          <w:rFonts w:ascii="Times New Roman" w:hAnsi="Times New Roman" w:cs="Times New Roman"/>
          <w:b/>
          <w:bCs/>
          <w:spacing w:val="-20"/>
          <w:sz w:val="24"/>
          <w:szCs w:val="24"/>
        </w:rPr>
        <w:t>Индивидуальный  чебный  план  по адаптированной  основной  образовательной программе для учащихся  с  расстройствами  аутистического  спектра в условиях обучения на дому  (вариант 8.2.II класс)</w:t>
      </w:r>
    </w:p>
    <w:p w:rsidR="00507008" w:rsidRPr="0067055D" w:rsidRDefault="00507008" w:rsidP="00507008">
      <w:pPr>
        <w:rPr>
          <w:rFonts w:ascii="Times New Roman" w:hAnsi="Times New Roman" w:cs="Times New Roman"/>
          <w:b/>
          <w:bCs/>
          <w:spacing w:val="-20"/>
          <w:sz w:val="24"/>
          <w:szCs w:val="24"/>
        </w:rPr>
      </w:pPr>
      <w:r w:rsidRPr="0067055D">
        <w:rPr>
          <w:rFonts w:ascii="Times New Roman" w:hAnsi="Times New Roman" w:cs="Times New Roman"/>
          <w:sz w:val="24"/>
          <w:szCs w:val="24"/>
        </w:rPr>
        <w:t xml:space="preserve"> Учебный план индивидуального обучения на дому позволяет реализовать образовательные программы, разработанные на базе основных образовательных программ, с учетом состояния здоровья ребенка, рекомендаций врачей, МПК, индивидуальных психофизических, возрастных и других особенностей учащихся.</w:t>
      </w:r>
    </w:p>
    <w:p w:rsidR="00507008" w:rsidRPr="0067055D" w:rsidRDefault="00507008" w:rsidP="00507008">
      <w:pPr>
        <w:jc w:val="both"/>
        <w:rPr>
          <w:rFonts w:ascii="Times New Roman" w:hAnsi="Times New Roman" w:cs="Times New Roman"/>
          <w:sz w:val="24"/>
          <w:szCs w:val="24"/>
        </w:rPr>
      </w:pPr>
      <w:r w:rsidRPr="0067055D">
        <w:rPr>
          <w:rFonts w:ascii="Times New Roman" w:hAnsi="Times New Roman" w:cs="Times New Roman"/>
          <w:sz w:val="24"/>
          <w:szCs w:val="24"/>
        </w:rPr>
        <w:t xml:space="preserve">        При организации учебного процесса индивидуального обучения на дому необходимо учитывать индивидуальные возможности уч-ся. В связи с этим, данный учебный план следует считать базовым. Возможны изменения содержания, в рамках заданных пожеланий законных представителей (родителей), но не противоречащие «Закону об образовании РФ». Основным принципом организации индивидуального обучения на дому детей с проблемами здоровья является обеспечение щадящего режима проведения занятий. Содержание обучения направлено на социализацию, коррекцию личности и познавательных возможностей обучающегося.</w:t>
      </w:r>
    </w:p>
    <w:p w:rsidR="00507008" w:rsidRDefault="00507008" w:rsidP="00507008">
      <w:pPr>
        <w:jc w:val="both"/>
        <w:rPr>
          <w:rFonts w:ascii="Times New Roman" w:hAnsi="Times New Roman" w:cs="Times New Roman"/>
          <w:sz w:val="24"/>
          <w:szCs w:val="24"/>
        </w:rPr>
      </w:pPr>
      <w:r w:rsidRPr="0067055D">
        <w:rPr>
          <w:rFonts w:ascii="Times New Roman" w:hAnsi="Times New Roman" w:cs="Times New Roman"/>
          <w:sz w:val="24"/>
          <w:szCs w:val="24"/>
        </w:rPr>
        <w:t xml:space="preserve">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574480" w:rsidRPr="00574480" w:rsidTr="007533D6">
        <w:tc>
          <w:tcPr>
            <w:tcW w:w="9889" w:type="dxa"/>
            <w:gridSpan w:val="8"/>
            <w:tcBorders>
              <w:top w:val="single" w:sz="4" w:space="0" w:color="000000"/>
              <w:left w:val="single" w:sz="4" w:space="0" w:color="000000"/>
              <w:bottom w:val="single" w:sz="4" w:space="0" w:color="000000"/>
              <w:right w:val="single" w:sz="4" w:space="0" w:color="000000"/>
            </w:tcBorders>
          </w:tcPr>
          <w:p w:rsidR="00574480" w:rsidRPr="00574480" w:rsidRDefault="00574480" w:rsidP="007533D6">
            <w:pPr>
              <w:spacing w:after="0" w:line="240" w:lineRule="auto"/>
              <w:jc w:val="center"/>
              <w:rPr>
                <w:rFonts w:ascii="Times New Roman" w:hAnsi="Times New Roman" w:cs="Times New Roman"/>
                <w:b/>
                <w:sz w:val="24"/>
                <w:szCs w:val="24"/>
              </w:rPr>
            </w:pPr>
            <w:r w:rsidRPr="00574480">
              <w:rPr>
                <w:rFonts w:ascii="Times New Roman" w:hAnsi="Times New Roman" w:cs="Times New Roman"/>
                <w:b/>
                <w:sz w:val="24"/>
                <w:szCs w:val="24"/>
              </w:rPr>
              <w:t>Примерный недельный учебный план начального общего образования</w:t>
            </w:r>
            <w:r w:rsidRPr="00574480">
              <w:rPr>
                <w:rFonts w:ascii="Times New Roman" w:hAnsi="Times New Roman" w:cs="Times New Roman"/>
                <w:b/>
                <w:sz w:val="24"/>
                <w:szCs w:val="24"/>
              </w:rPr>
              <w:br/>
              <w:t>обучающихся с расстройствами аутистического спектра (вариант 8.2.</w:t>
            </w:r>
            <w:r w:rsidRPr="00574480">
              <w:rPr>
                <w:rFonts w:ascii="Times New Roman" w:hAnsi="Times New Roman" w:cs="Times New Roman"/>
                <w:sz w:val="24"/>
                <w:szCs w:val="24"/>
              </w:rPr>
              <w:t>)</w:t>
            </w:r>
            <w:r w:rsidRPr="00574480">
              <w:rPr>
                <w:rFonts w:ascii="Times New Roman" w:hAnsi="Times New Roman" w:cs="Times New Roman"/>
                <w:b/>
                <w:sz w:val="24"/>
                <w:szCs w:val="24"/>
              </w:rPr>
              <w:br/>
              <w:t>(вариант 1 -5 лет)</w:t>
            </w:r>
          </w:p>
        </w:tc>
      </w:tr>
      <w:tr w:rsidR="00574480" w:rsidRPr="00574480" w:rsidTr="007533D6">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b/>
                <w:sz w:val="24"/>
                <w:szCs w:val="24"/>
              </w:rPr>
            </w:pPr>
            <w:r w:rsidRPr="00574480">
              <w:rPr>
                <w:rFonts w:ascii="Times New Roman" w:hAnsi="Times New Roman" w:cs="Times New Roman"/>
                <w:b/>
                <w:sz w:val="24"/>
                <w:szCs w:val="24"/>
              </w:rPr>
              <w:t xml:space="preserve">Предметные </w:t>
            </w:r>
            <w:r w:rsidRPr="00574480">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574480" w:rsidRPr="00574480" w:rsidRDefault="00574480" w:rsidP="007533D6">
            <w:pPr>
              <w:spacing w:after="0" w:line="240" w:lineRule="auto"/>
              <w:jc w:val="right"/>
              <w:rPr>
                <w:rFonts w:ascii="Times New Roman" w:hAnsi="Times New Roman" w:cs="Times New Roman"/>
                <w:b/>
                <w:sz w:val="24"/>
                <w:szCs w:val="24"/>
              </w:rPr>
            </w:pPr>
            <w:r w:rsidRPr="00574480">
              <w:rPr>
                <w:rFonts w:ascii="Times New Roman" w:hAnsi="Times New Roman" w:cs="Times New Roman"/>
                <w:b/>
                <w:sz w:val="24"/>
                <w:szCs w:val="24"/>
              </w:rPr>
              <w:t xml:space="preserve">Классы </w:t>
            </w:r>
          </w:p>
          <w:p w:rsidR="00574480" w:rsidRPr="00574480" w:rsidRDefault="00574480" w:rsidP="007533D6">
            <w:pPr>
              <w:spacing w:after="0" w:line="240" w:lineRule="auto"/>
              <w:rPr>
                <w:rFonts w:ascii="Times New Roman" w:hAnsi="Times New Roman" w:cs="Times New Roman"/>
                <w:b/>
                <w:sz w:val="24"/>
                <w:szCs w:val="24"/>
              </w:rPr>
            </w:pPr>
          </w:p>
          <w:p w:rsidR="00574480" w:rsidRPr="00574480" w:rsidRDefault="00574480" w:rsidP="007533D6">
            <w:pPr>
              <w:spacing w:after="0" w:line="240" w:lineRule="auto"/>
              <w:rPr>
                <w:rFonts w:ascii="Times New Roman" w:hAnsi="Times New Roman" w:cs="Times New Roman"/>
                <w:b/>
                <w:sz w:val="24"/>
                <w:szCs w:val="24"/>
              </w:rPr>
            </w:pPr>
            <w:r w:rsidRPr="00574480">
              <w:rPr>
                <w:rFonts w:ascii="Times New Roman" w:hAnsi="Times New Roman" w:cs="Times New Roman"/>
                <w:b/>
                <w:sz w:val="24"/>
                <w:szCs w:val="24"/>
              </w:rPr>
              <w:t>Учебные предметы</w:t>
            </w:r>
          </w:p>
          <w:p w:rsidR="00574480" w:rsidRPr="00574480" w:rsidRDefault="00574480" w:rsidP="007533D6">
            <w:pPr>
              <w:spacing w:after="0" w:line="240" w:lineRule="auto"/>
              <w:jc w:val="right"/>
              <w:rPr>
                <w:rFonts w:ascii="Times New Roman" w:hAnsi="Times New Roman" w:cs="Times New Roman"/>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574480" w:rsidRPr="00574480" w:rsidRDefault="00574480" w:rsidP="007533D6">
            <w:pPr>
              <w:spacing w:after="0" w:line="240" w:lineRule="auto"/>
              <w:jc w:val="center"/>
              <w:rPr>
                <w:rFonts w:ascii="Times New Roman" w:hAnsi="Times New Roman" w:cs="Times New Roman"/>
                <w:b/>
                <w:sz w:val="24"/>
                <w:szCs w:val="24"/>
              </w:rPr>
            </w:pPr>
            <w:r w:rsidRPr="00574480">
              <w:rPr>
                <w:rFonts w:ascii="Times New Roman" w:hAnsi="Times New Roman" w:cs="Times New Roman"/>
                <w:b/>
                <w:sz w:val="24"/>
                <w:szCs w:val="24"/>
              </w:rPr>
              <w:t xml:space="preserve">Количество часов </w:t>
            </w:r>
            <w:r w:rsidRPr="00574480">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tabs>
                <w:tab w:val="left" w:pos="525"/>
              </w:tabs>
              <w:spacing w:after="0" w:line="240" w:lineRule="auto"/>
              <w:jc w:val="center"/>
              <w:rPr>
                <w:rFonts w:ascii="Times New Roman" w:hAnsi="Times New Roman" w:cs="Times New Roman"/>
                <w:b/>
                <w:sz w:val="24"/>
                <w:szCs w:val="24"/>
              </w:rPr>
            </w:pPr>
            <w:r w:rsidRPr="00574480">
              <w:rPr>
                <w:rFonts w:ascii="Times New Roman" w:hAnsi="Times New Roman" w:cs="Times New Roman"/>
                <w:b/>
                <w:sz w:val="24"/>
                <w:szCs w:val="24"/>
              </w:rPr>
              <w:t>Всего</w:t>
            </w:r>
          </w:p>
          <w:p w:rsidR="00574480" w:rsidRPr="00574480" w:rsidRDefault="00574480" w:rsidP="007533D6">
            <w:pPr>
              <w:tabs>
                <w:tab w:val="left" w:pos="525"/>
              </w:tabs>
              <w:spacing w:after="0" w:line="240" w:lineRule="auto"/>
              <w:rPr>
                <w:rFonts w:ascii="Times New Roman" w:hAnsi="Times New Roman" w:cs="Times New Roman"/>
                <w:b/>
                <w:sz w:val="24"/>
                <w:szCs w:val="24"/>
              </w:rPr>
            </w:pPr>
          </w:p>
        </w:tc>
      </w:tr>
      <w:tr w:rsidR="00574480" w:rsidRPr="00574480" w:rsidTr="007533D6">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574480" w:rsidRPr="00574480" w:rsidRDefault="00574480" w:rsidP="007533D6">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574480" w:rsidRPr="00574480" w:rsidRDefault="00574480" w:rsidP="007533D6">
            <w:pPr>
              <w:spacing w:after="0" w:line="240" w:lineRule="auto"/>
              <w:rPr>
                <w:rFonts w:ascii="Times New Roman" w:hAnsi="Times New Roman" w:cs="Times New Roman"/>
                <w:noProof/>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lang w:val="en-US"/>
              </w:rPr>
              <w:t>I</w:t>
            </w:r>
            <w:r w:rsidRPr="00574480">
              <w:rPr>
                <w:rFonts w:ascii="Times New Roman" w:hAnsi="Times New Roman" w:cs="Times New Roman"/>
                <w:sz w:val="24"/>
                <w:szCs w:val="24"/>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lang w:val="en-US"/>
              </w:rPr>
              <w:t>I</w:t>
            </w:r>
            <w:r>
              <w:rPr>
                <w:rFonts w:ascii="Times New Roman" w:hAnsi="Times New Roman" w:cs="Times New Roman"/>
                <w:sz w:val="24"/>
                <w:szCs w:val="24"/>
                <w:lang w:val="en-US"/>
              </w:rPr>
              <w:t>I</w:t>
            </w:r>
          </w:p>
          <w:p w:rsidR="00574480" w:rsidRPr="00574480" w:rsidRDefault="00574480" w:rsidP="00574480">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000000"/>
              <w:bottom w:val="single" w:sz="4" w:space="0" w:color="000000"/>
              <w:right w:val="single" w:sz="4" w:space="0" w:color="000000"/>
            </w:tcBorders>
          </w:tcPr>
          <w:p w:rsid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lang w:val="en-US"/>
              </w:rPr>
              <w:t>I</w:t>
            </w:r>
            <w:r>
              <w:rPr>
                <w:rFonts w:ascii="Times New Roman" w:hAnsi="Times New Roman" w:cs="Times New Roman"/>
                <w:sz w:val="24"/>
                <w:szCs w:val="24"/>
              </w:rPr>
              <w:t>I</w:t>
            </w:r>
          </w:p>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доп.</w:t>
            </w:r>
          </w:p>
        </w:tc>
        <w:tc>
          <w:tcPr>
            <w:tcW w:w="709" w:type="dxa"/>
            <w:tcBorders>
              <w:top w:val="single" w:sz="4" w:space="0" w:color="auto"/>
              <w:left w:val="single" w:sz="4" w:space="0" w:color="000000"/>
              <w:bottom w:val="single" w:sz="4" w:space="0" w:color="000000"/>
              <w:right w:val="single" w:sz="4" w:space="0" w:color="auto"/>
            </w:tcBorders>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lang w:val="en-US"/>
              </w:rPr>
              <w:t>III</w:t>
            </w:r>
          </w:p>
        </w:tc>
        <w:tc>
          <w:tcPr>
            <w:tcW w:w="708" w:type="dxa"/>
            <w:tcBorders>
              <w:top w:val="single" w:sz="4" w:space="0" w:color="auto"/>
              <w:left w:val="single" w:sz="4" w:space="0" w:color="auto"/>
              <w:bottom w:val="single" w:sz="4" w:space="0" w:color="000000"/>
              <w:right w:val="single" w:sz="4" w:space="0" w:color="000000"/>
            </w:tcBorders>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574480" w:rsidRPr="00574480" w:rsidRDefault="00574480" w:rsidP="007533D6">
            <w:pPr>
              <w:spacing w:after="0" w:line="240" w:lineRule="auto"/>
              <w:rPr>
                <w:rFonts w:ascii="Times New Roman" w:hAnsi="Times New Roman" w:cs="Times New Roman"/>
                <w:sz w:val="24"/>
                <w:szCs w:val="24"/>
              </w:rPr>
            </w:pPr>
          </w:p>
        </w:tc>
      </w:tr>
      <w:tr w:rsidR="00574480" w:rsidRPr="00574480" w:rsidTr="007533D6">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b/>
                <w:i/>
                <w:sz w:val="24"/>
                <w:szCs w:val="24"/>
              </w:rPr>
            </w:pPr>
            <w:r w:rsidRPr="00574480">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p>
        </w:tc>
      </w:tr>
      <w:tr w:rsidR="00574480" w:rsidRPr="00574480" w:rsidTr="007533D6">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Филология</w:t>
            </w:r>
          </w:p>
        </w:tc>
        <w:tc>
          <w:tcPr>
            <w:tcW w:w="2693"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Русский язык</w:t>
            </w:r>
          </w:p>
        </w:tc>
        <w:tc>
          <w:tcPr>
            <w:tcW w:w="1134"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4480" w:rsidRPr="00574480" w:rsidTr="007533D6">
        <w:tc>
          <w:tcPr>
            <w:tcW w:w="1951" w:type="dxa"/>
            <w:vMerge/>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4480" w:rsidRPr="00574480" w:rsidTr="007533D6">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2</w:t>
            </w:r>
          </w:p>
        </w:tc>
      </w:tr>
      <w:tr w:rsidR="00574480" w:rsidRPr="00574480" w:rsidTr="007533D6">
        <w:tc>
          <w:tcPr>
            <w:tcW w:w="1951"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Математика</w:t>
            </w:r>
          </w:p>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4480" w:rsidRPr="00574480" w:rsidTr="007533D6">
        <w:tc>
          <w:tcPr>
            <w:tcW w:w="1951"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74480" w:rsidRPr="00574480" w:rsidTr="007533D6">
        <w:tc>
          <w:tcPr>
            <w:tcW w:w="1951"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1</w:t>
            </w:r>
          </w:p>
        </w:tc>
      </w:tr>
      <w:tr w:rsidR="00574480" w:rsidRPr="00574480" w:rsidTr="007533D6">
        <w:trPr>
          <w:trHeight w:val="441"/>
        </w:trPr>
        <w:tc>
          <w:tcPr>
            <w:tcW w:w="1951" w:type="dxa"/>
            <w:vMerge w:val="restart"/>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000000"/>
              <w:left w:val="single" w:sz="4" w:space="0" w:color="000000"/>
              <w:right w:val="single" w:sz="4" w:space="0" w:color="auto"/>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08" w:type="dxa"/>
            <w:tcBorders>
              <w:top w:val="single" w:sz="4" w:space="0" w:color="000000"/>
              <w:left w:val="single" w:sz="4" w:space="0" w:color="auto"/>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574480" w:rsidRPr="00574480" w:rsidTr="007533D6">
        <w:trPr>
          <w:trHeight w:val="647"/>
        </w:trPr>
        <w:tc>
          <w:tcPr>
            <w:tcW w:w="1951" w:type="dxa"/>
            <w:vMerge/>
            <w:tcBorders>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574480" w:rsidRPr="00574480" w:rsidRDefault="00574480" w:rsidP="007533D6">
            <w:pPr>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574480" w:rsidRPr="00574480" w:rsidRDefault="00574480" w:rsidP="007533D6">
            <w:pPr>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574480" w:rsidRPr="00574480" w:rsidRDefault="00EE7B35" w:rsidP="007533D6">
            <w:pPr>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000000"/>
              <w:left w:val="single" w:sz="4" w:space="0" w:color="000000"/>
              <w:right w:val="single" w:sz="4" w:space="0" w:color="auto"/>
            </w:tcBorders>
            <w:vAlign w:val="center"/>
          </w:tcPr>
          <w:p w:rsidR="00574480" w:rsidRPr="00574480" w:rsidRDefault="00574480" w:rsidP="007533D6">
            <w:pPr>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574480" w:rsidRPr="00574480" w:rsidRDefault="00574480" w:rsidP="007533D6">
            <w:pPr>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574480" w:rsidRPr="00574480" w:rsidRDefault="00EE7B35" w:rsidP="007533D6">
            <w:pPr>
              <w:jc w:val="center"/>
              <w:rPr>
                <w:rFonts w:ascii="Times New Roman" w:hAnsi="Times New Roman" w:cs="Times New Roman"/>
                <w:sz w:val="24"/>
                <w:szCs w:val="24"/>
              </w:rPr>
            </w:pPr>
            <w:r>
              <w:rPr>
                <w:rFonts w:ascii="Times New Roman" w:hAnsi="Times New Roman" w:cs="Times New Roman"/>
                <w:sz w:val="24"/>
                <w:szCs w:val="24"/>
              </w:rPr>
              <w:t>4,5</w:t>
            </w:r>
          </w:p>
        </w:tc>
      </w:tr>
      <w:tr w:rsidR="00574480" w:rsidRPr="00574480" w:rsidTr="007533D6">
        <w:tc>
          <w:tcPr>
            <w:tcW w:w="1951"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center"/>
              <w:rPr>
                <w:rFonts w:ascii="Times New Roman" w:hAnsi="Times New Roman" w:cs="Times New Roman"/>
                <w:sz w:val="24"/>
                <w:szCs w:val="24"/>
              </w:rPr>
            </w:pPr>
            <w:r w:rsidRPr="00574480">
              <w:rPr>
                <w:rFonts w:ascii="Times New Roman" w:hAnsi="Times New Roman" w:cs="Times New Roman"/>
                <w:sz w:val="24"/>
                <w:szCs w:val="24"/>
              </w:rPr>
              <w:t>5</w:t>
            </w:r>
          </w:p>
        </w:tc>
      </w:tr>
      <w:tr w:rsidR="00574480" w:rsidRPr="00574480" w:rsidTr="007533D6">
        <w:trPr>
          <w:trHeight w:val="759"/>
        </w:trPr>
        <w:tc>
          <w:tcPr>
            <w:tcW w:w="1951"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574480" w:rsidRPr="00574480" w:rsidRDefault="00574480" w:rsidP="007533D6">
            <w:pPr>
              <w:spacing w:after="0" w:line="240" w:lineRule="auto"/>
              <w:rPr>
                <w:rFonts w:ascii="Times New Roman" w:hAnsi="Times New Roman" w:cs="Times New Roman"/>
                <w:sz w:val="24"/>
                <w:szCs w:val="24"/>
              </w:rPr>
            </w:pPr>
            <w:r w:rsidRPr="00574480">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709"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74480" w:rsidRPr="00574480" w:rsidTr="007533D6">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right"/>
              <w:rPr>
                <w:rFonts w:ascii="Times New Roman" w:hAnsi="Times New Roman" w:cs="Times New Roman"/>
                <w:b/>
                <w:sz w:val="24"/>
                <w:szCs w:val="24"/>
              </w:rPr>
            </w:pPr>
            <w:r w:rsidRPr="00574480">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EE7B35"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9,5</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10,5</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44</w:t>
            </w:r>
          </w:p>
        </w:tc>
      </w:tr>
      <w:tr w:rsidR="00574480" w:rsidRPr="00574480" w:rsidTr="007533D6">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7533D6">
            <w:pPr>
              <w:spacing w:after="0" w:line="240" w:lineRule="auto"/>
              <w:jc w:val="both"/>
              <w:rPr>
                <w:rFonts w:ascii="Times New Roman" w:hAnsi="Times New Roman" w:cs="Times New Roman"/>
                <w:sz w:val="24"/>
                <w:szCs w:val="24"/>
              </w:rPr>
            </w:pPr>
            <w:r w:rsidRPr="00574480">
              <w:rPr>
                <w:rFonts w:ascii="Times New Roman" w:hAnsi="Times New Roman" w:cs="Times New Roman"/>
                <w:b/>
                <w:sz w:val="24"/>
                <w:szCs w:val="24"/>
              </w:rPr>
              <w:t>Внеурочная деятельность</w:t>
            </w:r>
            <w:r w:rsidRPr="00574480">
              <w:rPr>
                <w:rFonts w:ascii="Times New Roman" w:hAnsi="Times New Roman" w:cs="Times New Roman"/>
                <w:sz w:val="24"/>
                <w:szCs w:val="24"/>
              </w:rPr>
              <w:t xml:space="preserve"> (включая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1A73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1A73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r>
      <w:tr w:rsidR="00574480" w:rsidRPr="00574480" w:rsidTr="007533D6">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both"/>
              <w:rPr>
                <w:rFonts w:ascii="Times New Roman" w:hAnsi="Times New Roman" w:cs="Times New Roman"/>
                <w:b/>
                <w:i/>
                <w:sz w:val="24"/>
                <w:szCs w:val="24"/>
              </w:rPr>
            </w:pPr>
            <w:r w:rsidRPr="0067055D">
              <w:rPr>
                <w:rFonts w:ascii="Times New Roman" w:hAnsi="Times New Roman" w:cs="Times New Roman"/>
                <w:bCs/>
                <w:spacing w:val="-20"/>
                <w:sz w:val="24"/>
                <w:szCs w:val="24"/>
              </w:rPr>
              <w:t>Логопедические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1A7346" w:rsidRDefault="001A7346" w:rsidP="007533D6">
            <w:pPr>
              <w:spacing w:after="0" w:line="240" w:lineRule="auto"/>
              <w:jc w:val="center"/>
              <w:rPr>
                <w:rFonts w:ascii="Times New Roman" w:hAnsi="Times New Roman" w:cs="Times New Roman"/>
                <w:sz w:val="24"/>
                <w:szCs w:val="24"/>
              </w:rPr>
            </w:pPr>
            <w:r w:rsidRPr="001A7346">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1A7346" w:rsidRDefault="001A7346" w:rsidP="007533D6">
            <w:pPr>
              <w:spacing w:after="0" w:line="240" w:lineRule="auto"/>
              <w:jc w:val="center"/>
              <w:rPr>
                <w:rFonts w:ascii="Times New Roman" w:hAnsi="Times New Roman" w:cs="Times New Roman"/>
                <w:sz w:val="24"/>
                <w:szCs w:val="24"/>
              </w:rPr>
            </w:pPr>
            <w:r w:rsidRPr="001A7346">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1A7346" w:rsidRDefault="001A7346" w:rsidP="007533D6">
            <w:pPr>
              <w:spacing w:after="0" w:line="240" w:lineRule="auto"/>
              <w:jc w:val="center"/>
              <w:rPr>
                <w:rFonts w:ascii="Times New Roman" w:hAnsi="Times New Roman" w:cs="Times New Roman"/>
                <w:sz w:val="24"/>
                <w:szCs w:val="24"/>
              </w:rPr>
            </w:pPr>
            <w:r w:rsidRPr="001A7346">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1A7346" w:rsidRDefault="001A7346" w:rsidP="007533D6">
            <w:pPr>
              <w:spacing w:after="0" w:line="240" w:lineRule="auto"/>
              <w:jc w:val="center"/>
              <w:rPr>
                <w:rFonts w:ascii="Times New Roman" w:hAnsi="Times New Roman" w:cs="Times New Roman"/>
                <w:sz w:val="24"/>
                <w:szCs w:val="24"/>
              </w:rPr>
            </w:pPr>
            <w:r w:rsidRPr="001A7346">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1A7346" w:rsidRDefault="001A7346" w:rsidP="001A7346">
            <w:pPr>
              <w:spacing w:after="0" w:line="240" w:lineRule="auto"/>
              <w:jc w:val="center"/>
              <w:rPr>
                <w:rFonts w:ascii="Times New Roman" w:hAnsi="Times New Roman" w:cs="Times New Roman"/>
                <w:sz w:val="24"/>
                <w:szCs w:val="24"/>
              </w:rPr>
            </w:pPr>
            <w:r w:rsidRPr="001A7346">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1A7346" w:rsidRDefault="001A7346" w:rsidP="007533D6">
            <w:pPr>
              <w:spacing w:after="0" w:line="240" w:lineRule="auto"/>
              <w:jc w:val="center"/>
              <w:rPr>
                <w:rFonts w:ascii="Times New Roman" w:hAnsi="Times New Roman" w:cs="Times New Roman"/>
                <w:sz w:val="24"/>
                <w:szCs w:val="24"/>
              </w:rPr>
            </w:pPr>
            <w:r w:rsidRPr="001A7346">
              <w:rPr>
                <w:rFonts w:ascii="Times New Roman" w:hAnsi="Times New Roman" w:cs="Times New Roman"/>
                <w:sz w:val="24"/>
                <w:szCs w:val="24"/>
              </w:rPr>
              <w:t>5</w:t>
            </w:r>
          </w:p>
        </w:tc>
      </w:tr>
      <w:tr w:rsidR="00574480" w:rsidRPr="00574480" w:rsidTr="007533D6">
        <w:tc>
          <w:tcPr>
            <w:tcW w:w="4644" w:type="dxa"/>
            <w:gridSpan w:val="2"/>
            <w:tcBorders>
              <w:top w:val="single" w:sz="4" w:space="0" w:color="000000"/>
              <w:left w:val="single" w:sz="4" w:space="0" w:color="000000"/>
              <w:right w:val="single" w:sz="4" w:space="0" w:color="000000"/>
            </w:tcBorders>
            <w:vAlign w:val="center"/>
          </w:tcPr>
          <w:p w:rsidR="00574480" w:rsidRPr="00574480" w:rsidRDefault="001A7346" w:rsidP="007533D6">
            <w:pPr>
              <w:spacing w:after="0" w:line="240" w:lineRule="auto"/>
              <w:jc w:val="both"/>
              <w:rPr>
                <w:rFonts w:ascii="Times New Roman" w:hAnsi="Times New Roman" w:cs="Times New Roman"/>
                <w:sz w:val="24"/>
                <w:szCs w:val="24"/>
              </w:rPr>
            </w:pPr>
            <w:r w:rsidRPr="0067055D">
              <w:rPr>
                <w:rFonts w:ascii="Times New Roman" w:hAnsi="Times New Roman" w:cs="Times New Roman"/>
                <w:bCs/>
                <w:spacing w:val="-20"/>
                <w:sz w:val="24"/>
                <w:szCs w:val="24"/>
              </w:rPr>
              <w:t>Социально-бытовая ориентация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1A73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74480" w:rsidRPr="00574480" w:rsidTr="007533D6">
        <w:tc>
          <w:tcPr>
            <w:tcW w:w="4644" w:type="dxa"/>
            <w:gridSpan w:val="2"/>
            <w:tcBorders>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both"/>
              <w:rPr>
                <w:rFonts w:ascii="Times New Roman" w:hAnsi="Times New Roman" w:cs="Times New Roman"/>
                <w:sz w:val="24"/>
                <w:szCs w:val="24"/>
              </w:rPr>
            </w:pPr>
            <w:r w:rsidRPr="0067055D">
              <w:rPr>
                <w:rFonts w:ascii="Times New Roman" w:hAnsi="Times New Roman" w:cs="Times New Roman"/>
                <w:bCs/>
                <w:spacing w:val="-20"/>
                <w:sz w:val="24"/>
                <w:szCs w:val="24"/>
              </w:rPr>
              <w:t>Формирование коммуникативного поведения</w:t>
            </w:r>
            <w:r>
              <w:rPr>
                <w:rFonts w:ascii="Times New Roman" w:hAnsi="Times New Roman" w:cs="Times New Roman"/>
                <w:bCs/>
                <w:spacing w:val="-20"/>
                <w:sz w:val="24"/>
                <w:szCs w:val="24"/>
              </w:rPr>
              <w:t xml:space="preserve"> (психолог)</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74480" w:rsidRPr="00574480" w:rsidTr="007533D6">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574480" w:rsidRPr="00574480" w:rsidRDefault="00574480" w:rsidP="001A7346">
            <w:pPr>
              <w:spacing w:after="0" w:line="240" w:lineRule="auto"/>
              <w:rPr>
                <w:rFonts w:ascii="Times New Roman" w:hAnsi="Times New Roman" w:cs="Times New Roman"/>
                <w:b/>
                <w:sz w:val="24"/>
                <w:szCs w:val="24"/>
              </w:rPr>
            </w:pPr>
            <w:r w:rsidRPr="00574480">
              <w:rPr>
                <w:rFonts w:ascii="Times New Roman" w:hAnsi="Times New Roman" w:cs="Times New Roman"/>
                <w:b/>
                <w:sz w:val="24"/>
                <w:szCs w:val="24"/>
              </w:rPr>
              <w:t xml:space="preserve">Всего </w:t>
            </w:r>
          </w:p>
        </w:tc>
        <w:tc>
          <w:tcPr>
            <w:tcW w:w="1134"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709"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709" w:type="dxa"/>
            <w:tcBorders>
              <w:top w:val="single" w:sz="4" w:space="0" w:color="000000"/>
              <w:left w:val="single" w:sz="4" w:space="0" w:color="000000"/>
              <w:bottom w:val="single" w:sz="4" w:space="0" w:color="000000"/>
              <w:right w:val="single" w:sz="4" w:space="0" w:color="auto"/>
            </w:tcBorders>
            <w:vAlign w:val="center"/>
          </w:tcPr>
          <w:p w:rsidR="00574480" w:rsidRPr="00574480" w:rsidRDefault="001A7346" w:rsidP="00753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13,5</w:t>
            </w:r>
          </w:p>
        </w:tc>
        <w:tc>
          <w:tcPr>
            <w:tcW w:w="708" w:type="dxa"/>
            <w:tcBorders>
              <w:top w:val="single" w:sz="4" w:space="0" w:color="000000"/>
              <w:left w:val="single" w:sz="4" w:space="0" w:color="auto"/>
              <w:bottom w:val="single" w:sz="4" w:space="0" w:color="000000"/>
              <w:right w:val="single" w:sz="4" w:space="0" w:color="000000"/>
            </w:tcBorders>
            <w:vAlign w:val="center"/>
          </w:tcPr>
          <w:p w:rsidR="00574480" w:rsidRPr="00574480" w:rsidRDefault="001A7346" w:rsidP="001A73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15,5</w:t>
            </w:r>
          </w:p>
        </w:tc>
        <w:tc>
          <w:tcPr>
            <w:tcW w:w="1276" w:type="dxa"/>
            <w:tcBorders>
              <w:top w:val="single" w:sz="4" w:space="0" w:color="000000"/>
              <w:left w:val="single" w:sz="4" w:space="0" w:color="000000"/>
              <w:bottom w:val="single" w:sz="4" w:space="0" w:color="000000"/>
              <w:right w:val="single" w:sz="4" w:space="0" w:color="000000"/>
            </w:tcBorders>
            <w:vAlign w:val="center"/>
          </w:tcPr>
          <w:p w:rsidR="00574480" w:rsidRPr="00574480" w:rsidRDefault="001A7346" w:rsidP="001A73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65</w:t>
            </w:r>
          </w:p>
        </w:tc>
      </w:tr>
    </w:tbl>
    <w:p w:rsidR="00507008" w:rsidRPr="0067055D" w:rsidRDefault="00507008" w:rsidP="00507008">
      <w:pPr>
        <w:jc w:val="both"/>
        <w:rPr>
          <w:rFonts w:ascii="Times New Roman" w:hAnsi="Times New Roman" w:cs="Times New Roman"/>
          <w:sz w:val="24"/>
          <w:szCs w:val="24"/>
        </w:rPr>
      </w:pPr>
    </w:p>
    <w:p w:rsidR="00507008" w:rsidRPr="0067055D" w:rsidRDefault="00507008" w:rsidP="00507008">
      <w:pPr>
        <w:jc w:val="center"/>
        <w:rPr>
          <w:rFonts w:ascii="Times New Roman" w:hAnsi="Times New Roman" w:cs="Times New Roman"/>
          <w:b/>
          <w:bCs/>
          <w:spacing w:val="-20"/>
          <w:sz w:val="24"/>
          <w:szCs w:val="24"/>
        </w:rPr>
      </w:pPr>
      <w:r w:rsidRPr="0067055D">
        <w:rPr>
          <w:rFonts w:ascii="Times New Roman" w:hAnsi="Times New Roman" w:cs="Times New Roman"/>
          <w:b/>
          <w:sz w:val="24"/>
          <w:szCs w:val="24"/>
        </w:rPr>
        <w:t xml:space="preserve">5.2. Особенности учебного плана </w:t>
      </w:r>
      <w:r w:rsidRPr="0067055D">
        <w:rPr>
          <w:rFonts w:ascii="Times New Roman" w:hAnsi="Times New Roman" w:cs="Times New Roman"/>
          <w:b/>
          <w:bCs/>
          <w:spacing w:val="-20"/>
          <w:sz w:val="24"/>
          <w:szCs w:val="24"/>
        </w:rPr>
        <w:t>для учащихся с расстройствами аутистического спектра в условиях обучения на дому  (II класс)</w:t>
      </w:r>
    </w:p>
    <w:p w:rsidR="00507008" w:rsidRPr="0067055D" w:rsidRDefault="00507008" w:rsidP="00507008">
      <w:pPr>
        <w:jc w:val="both"/>
        <w:rPr>
          <w:rFonts w:ascii="Times New Roman" w:hAnsi="Times New Roman" w:cs="Times New Roman"/>
          <w:bCs/>
          <w:spacing w:val="-20"/>
          <w:sz w:val="24"/>
          <w:szCs w:val="24"/>
        </w:rPr>
      </w:pPr>
      <w:r w:rsidRPr="0067055D">
        <w:rPr>
          <w:rFonts w:ascii="Times New Roman" w:hAnsi="Times New Roman" w:cs="Times New Roman"/>
          <w:b/>
          <w:bCs/>
          <w:spacing w:val="-20"/>
          <w:sz w:val="24"/>
          <w:szCs w:val="24"/>
        </w:rPr>
        <w:t>Предметная область Филология</w:t>
      </w:r>
      <w:r w:rsidRPr="0067055D">
        <w:rPr>
          <w:rFonts w:ascii="Times New Roman" w:hAnsi="Times New Roman" w:cs="Times New Roman"/>
          <w:bCs/>
          <w:spacing w:val="-20"/>
          <w:sz w:val="24"/>
          <w:szCs w:val="24"/>
        </w:rPr>
        <w:t xml:space="preserve"> включает в себя Русский язык, литературное чтение и речевая практика по 1 часу на каждый предмет.</w:t>
      </w:r>
    </w:p>
    <w:p w:rsidR="001A7346" w:rsidRDefault="00507008" w:rsidP="00507008">
      <w:pPr>
        <w:jc w:val="both"/>
        <w:rPr>
          <w:rFonts w:ascii="Times New Roman" w:hAnsi="Times New Roman" w:cs="Times New Roman"/>
          <w:bCs/>
          <w:spacing w:val="-20"/>
          <w:sz w:val="24"/>
          <w:szCs w:val="24"/>
        </w:rPr>
      </w:pPr>
      <w:r w:rsidRPr="0067055D">
        <w:rPr>
          <w:rFonts w:ascii="Times New Roman" w:hAnsi="Times New Roman" w:cs="Times New Roman"/>
          <w:b/>
          <w:bCs/>
          <w:spacing w:val="-20"/>
          <w:sz w:val="24"/>
          <w:szCs w:val="24"/>
        </w:rPr>
        <w:t xml:space="preserve">Предметная область Искусство </w:t>
      </w:r>
      <w:r w:rsidRPr="0067055D">
        <w:rPr>
          <w:rFonts w:ascii="Times New Roman" w:hAnsi="Times New Roman" w:cs="Times New Roman"/>
          <w:bCs/>
          <w:spacing w:val="-20"/>
          <w:sz w:val="24"/>
          <w:szCs w:val="24"/>
        </w:rPr>
        <w:t>состоит из интегрированных уроков музыки и изобразительного искусства всего 1 час.</w:t>
      </w:r>
    </w:p>
    <w:p w:rsidR="00507008" w:rsidRDefault="00507008" w:rsidP="00507008">
      <w:pPr>
        <w:jc w:val="both"/>
        <w:rPr>
          <w:rFonts w:ascii="Times New Roman" w:hAnsi="Times New Roman" w:cs="Times New Roman"/>
          <w:bCs/>
          <w:spacing w:val="-20"/>
          <w:sz w:val="24"/>
          <w:szCs w:val="24"/>
        </w:rPr>
      </w:pPr>
      <w:r w:rsidRPr="0067055D">
        <w:rPr>
          <w:rFonts w:ascii="Times New Roman" w:hAnsi="Times New Roman" w:cs="Times New Roman"/>
          <w:b/>
          <w:bCs/>
          <w:spacing w:val="-20"/>
          <w:sz w:val="24"/>
          <w:szCs w:val="24"/>
        </w:rPr>
        <w:t xml:space="preserve"> Адаптивная физкультура </w:t>
      </w:r>
      <w:r w:rsidRPr="0067055D">
        <w:rPr>
          <w:rFonts w:ascii="Times New Roman" w:hAnsi="Times New Roman" w:cs="Times New Roman"/>
          <w:bCs/>
          <w:spacing w:val="-20"/>
          <w:sz w:val="24"/>
          <w:szCs w:val="24"/>
        </w:rPr>
        <w:t>предусмотрена на 1 час.</w:t>
      </w:r>
    </w:p>
    <w:p w:rsidR="009C01F9" w:rsidRPr="001A7346" w:rsidRDefault="001A7346" w:rsidP="009C01F9">
      <w:pPr>
        <w:spacing w:line="240" w:lineRule="auto"/>
        <w:rPr>
          <w:rFonts w:ascii="Times New Roman" w:hAnsi="Times New Roman" w:cs="Times New Roman"/>
          <w:b/>
          <w:sz w:val="28"/>
          <w:szCs w:val="28"/>
        </w:rPr>
      </w:pPr>
      <w:r>
        <w:rPr>
          <w:rFonts w:ascii="Times New Roman" w:hAnsi="Times New Roman" w:cs="Times New Roman"/>
          <w:b/>
          <w:sz w:val="28"/>
          <w:szCs w:val="28"/>
        </w:rPr>
        <w:t>3</w:t>
      </w:r>
      <w:r w:rsidR="009C01F9" w:rsidRPr="001A7346">
        <w:rPr>
          <w:rFonts w:ascii="Times New Roman" w:hAnsi="Times New Roman" w:cs="Times New Roman"/>
          <w:b/>
          <w:sz w:val="28"/>
          <w:szCs w:val="28"/>
        </w:rPr>
        <w:t>.</w:t>
      </w:r>
      <w:r>
        <w:rPr>
          <w:rFonts w:ascii="Times New Roman" w:hAnsi="Times New Roman" w:cs="Times New Roman"/>
          <w:b/>
          <w:sz w:val="28"/>
          <w:szCs w:val="28"/>
        </w:rPr>
        <w:t xml:space="preserve">3. </w:t>
      </w:r>
      <w:r w:rsidR="009C01F9" w:rsidRPr="001A7346">
        <w:rPr>
          <w:rFonts w:ascii="Times New Roman" w:hAnsi="Times New Roman" w:cs="Times New Roman"/>
          <w:b/>
          <w:sz w:val="28"/>
          <w:szCs w:val="28"/>
        </w:rPr>
        <w:t xml:space="preserve"> Внеурочная деятельность</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Школьное образование сегодня представляет собой самый длительный этап формального обучения каждого человека и является одним из решающих факторов как индивидуального успеха, так и долгосрочного развития всей страны. От подготовленности, целевых установок миллионов российских школьников зависит то, насколько мы сможем выбрать и обеспечить инновационный путь развития страны. Именно сейчас от того, насколько современным и интеллектуальным нам удастся сделать общее образование, зависит благосостояние наших детей, внуков, всех будущих</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поколений. Главным результатом школьного образования должно стать его соответствие целям опережающего развития. Это означает, что изучать в школах необходимо не только достижения прошлого, но и те способы и технологии, которые пригодятся в будущем. Ребята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ab/>
        <w:t>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начального общего образования. Такая возможность предоставляется Федеральным государственным образовательным стандартом нового поколения. Согласно требованиям ФГОС НОО для детей с РАС учебный план для начальной школы включает для каждого класса до 10 часов внеурочной деятельности, позволяющей осуществлять программу воспитания и социализации школьников через несколько направлений.</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lastRenderedPageBreak/>
        <w:tab/>
        <w:t>Реализация программы воспитания и социализации младших школьников будет способствовать:</w:t>
      </w:r>
    </w:p>
    <w:p w:rsidR="009C01F9" w:rsidRPr="0067055D" w:rsidRDefault="009C01F9" w:rsidP="009C01F9">
      <w:pPr>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 xml:space="preserve">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художественной),умением адаптироваться к окружающей природной и социальной среде, поддерживать и укреплять свое здоровье и физическую культуру;</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9C01F9" w:rsidRPr="0067055D" w:rsidRDefault="009C01F9" w:rsidP="009C01F9">
      <w:pPr>
        <w:autoSpaceDE w:val="0"/>
        <w:autoSpaceDN w:val="0"/>
        <w:adjustRightInd w:val="0"/>
        <w:spacing w:after="0" w:line="240" w:lineRule="auto"/>
        <w:ind w:firstLine="708"/>
        <w:rPr>
          <w:rFonts w:ascii="Times New Roman" w:hAnsi="Times New Roman" w:cs="Times New Roman"/>
          <w:sz w:val="24"/>
          <w:szCs w:val="24"/>
        </w:rPr>
      </w:pPr>
      <w:r w:rsidRPr="0067055D">
        <w:rPr>
          <w:rFonts w:ascii="Times New Roman" w:hAnsi="Times New Roman" w:cs="Times New Roman"/>
          <w:sz w:val="24"/>
          <w:szCs w:val="24"/>
        </w:rPr>
        <w:t>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Вследствие реализации данной программы эффективность системы воспитания и социализации младших школьников может быть существенно повышена, а также может быть создан особый уклад школьной жизни, частью которого является внеурочная деятельность, существенными характеристиками которой станут:</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ориентированность на образовательные запросы обучающихся, родителей, общества, государства;</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принятие ребенком ценностей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использование различных источников базовых ценностей (содержание учебного материала, фольклор, художественная литература, фильмы и т.д.)</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согласованность деятельности различных субъектов воспитания и социализации, при ведущей роли школы;</w:t>
      </w:r>
    </w:p>
    <w:p w:rsidR="009C01F9" w:rsidRPr="0067055D" w:rsidRDefault="009C01F9" w:rsidP="009C01F9">
      <w:pPr>
        <w:autoSpaceDE w:val="0"/>
        <w:autoSpaceDN w:val="0"/>
        <w:adjustRightInd w:val="0"/>
        <w:spacing w:after="0" w:line="240" w:lineRule="auto"/>
        <w:ind w:firstLine="708"/>
        <w:rPr>
          <w:rFonts w:ascii="Times New Roman" w:hAnsi="Times New Roman" w:cs="Times New Roman"/>
          <w:sz w:val="24"/>
          <w:szCs w:val="24"/>
        </w:rPr>
      </w:pPr>
      <w:r w:rsidRPr="0067055D">
        <w:rPr>
          <w:rFonts w:ascii="Times New Roman" w:hAnsi="Times New Roman" w:cs="Times New Roman"/>
          <w:sz w:val="24"/>
          <w:szCs w:val="24"/>
        </w:rPr>
        <w:t>Программа призвана способствовать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w:t>
      </w:r>
      <w:r w:rsidR="001A7346">
        <w:rPr>
          <w:rFonts w:ascii="Times New Roman" w:hAnsi="Times New Roman" w:cs="Times New Roman"/>
          <w:sz w:val="24"/>
          <w:szCs w:val="24"/>
        </w:rPr>
        <w:t xml:space="preserve">. </w:t>
      </w:r>
      <w:r w:rsidRPr="0067055D">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w:t>
      </w:r>
      <w:r w:rsidR="001A7346">
        <w:rPr>
          <w:rFonts w:ascii="Times New Roman" w:hAnsi="Times New Roman" w:cs="Times New Roman"/>
          <w:sz w:val="24"/>
          <w:szCs w:val="24"/>
        </w:rPr>
        <w:t xml:space="preserve"> </w:t>
      </w:r>
      <w:r w:rsidRPr="0067055D">
        <w:rPr>
          <w:rFonts w:ascii="Times New Roman" w:hAnsi="Times New Roman" w:cs="Times New Roman"/>
          <w:sz w:val="24"/>
          <w:szCs w:val="24"/>
        </w:rPr>
        <w:t>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обучающихся, социальному запросу родителей (законных представителей) обучающихся и направлены на реализацию различных форм организации, отличных от урочной системы обучения. Занятия проводятся в форме кружков, секций, библиотечных уроков, викторин, праздничных мероприятий, олимпиад, соревнований, участия в совместных проектах.  Посещая кружки и секции, обучающиеся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обучающихся такие способности, как нравственные, организаторские, творческие, </w:t>
      </w:r>
      <w:r w:rsidRPr="0067055D">
        <w:rPr>
          <w:rFonts w:ascii="Times New Roman" w:hAnsi="Times New Roman" w:cs="Times New Roman"/>
          <w:sz w:val="24"/>
          <w:szCs w:val="24"/>
        </w:rPr>
        <w:lastRenderedPageBreak/>
        <w:t>музыкальные и др., что играет немаловажную роль в духовном развитии младших школьников. Занятия могут проводиться не только педагогами (учителями, воспитателями, социальным педагогом, педагогом-организатором) общеобразовательного учреждения, но и педагогами учреждений дополнительного образования. Часы, отведённые на внеурочную деятельность, не учитываются при определении обязательной допустимой нагрузки обучающихся.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 Работа по привлечению школьников во внеурочную деятельность будет осуществляться через посещение кружков школы, дополнительное образование, КТД, воспитательные мероприятия.</w:t>
      </w:r>
    </w:p>
    <w:p w:rsidR="009C01F9" w:rsidRPr="0067055D" w:rsidRDefault="009C01F9" w:rsidP="009C01F9">
      <w:pPr>
        <w:autoSpaceDE w:val="0"/>
        <w:autoSpaceDN w:val="0"/>
        <w:adjustRightInd w:val="0"/>
        <w:spacing w:after="0" w:line="240" w:lineRule="auto"/>
        <w:ind w:firstLine="708"/>
        <w:rPr>
          <w:rFonts w:ascii="Times New Roman" w:hAnsi="Times New Roman" w:cs="Times New Roman"/>
          <w:sz w:val="24"/>
          <w:szCs w:val="24"/>
        </w:rPr>
      </w:pPr>
      <w:r w:rsidRPr="0067055D">
        <w:rPr>
          <w:rFonts w:ascii="Times New Roman" w:hAnsi="Times New Roman" w:cs="Times New Roman"/>
          <w:b/>
          <w:bCs/>
          <w:sz w:val="24"/>
          <w:szCs w:val="24"/>
        </w:rPr>
        <w:t xml:space="preserve">Воспитательная парадигма школы требует </w:t>
      </w:r>
      <w:r w:rsidRPr="0067055D">
        <w:rPr>
          <w:rFonts w:ascii="Times New Roman" w:hAnsi="Times New Roman" w:cs="Times New Roman"/>
          <w:sz w:val="24"/>
          <w:szCs w:val="24"/>
        </w:rPr>
        <w:t>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9C01F9" w:rsidRPr="0067055D" w:rsidRDefault="009C01F9" w:rsidP="009C01F9">
      <w:pPr>
        <w:autoSpaceDE w:val="0"/>
        <w:autoSpaceDN w:val="0"/>
        <w:adjustRightInd w:val="0"/>
        <w:spacing w:after="0" w:line="240" w:lineRule="auto"/>
        <w:ind w:firstLine="708"/>
        <w:rPr>
          <w:rFonts w:ascii="Times New Roman" w:hAnsi="Times New Roman" w:cs="Times New Roman"/>
          <w:sz w:val="24"/>
          <w:szCs w:val="24"/>
        </w:rPr>
      </w:pPr>
      <w:r w:rsidRPr="0067055D">
        <w:rPr>
          <w:rFonts w:ascii="Times New Roman" w:hAnsi="Times New Roman" w:cs="Times New Roman"/>
          <w:sz w:val="24"/>
          <w:szCs w:val="24"/>
        </w:rPr>
        <w:t xml:space="preserve">Школа работает по трём уровням результатов внеурочной деятельности школьников: </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1-й уровень – приобретение школьником социальных знаний, понимание социальной реальности и повседневной жизни;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2-й уровень – формирование позитивного отношения детей к базовым ценностям общества;</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3-й уровень – получение школьником опыта самостоятельного социального действия.</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hAnsi="Times New Roman" w:cs="Times New Roman"/>
          <w:b/>
          <w:bCs/>
          <w:sz w:val="24"/>
          <w:szCs w:val="24"/>
        </w:rPr>
        <w:t>3. Цели и задачи программы внеурочной деятельности</w:t>
      </w:r>
    </w:p>
    <w:p w:rsidR="009C01F9" w:rsidRPr="0067055D" w:rsidRDefault="009C01F9" w:rsidP="009C01F9">
      <w:pPr>
        <w:autoSpaceDE w:val="0"/>
        <w:autoSpaceDN w:val="0"/>
        <w:adjustRightInd w:val="0"/>
        <w:spacing w:after="0" w:line="240" w:lineRule="auto"/>
        <w:ind w:firstLine="708"/>
        <w:jc w:val="center"/>
        <w:rPr>
          <w:rFonts w:ascii="Times New Roman" w:hAnsi="Times New Roman" w:cs="Times New Roman"/>
          <w:b/>
          <w:bCs/>
          <w:sz w:val="24"/>
          <w:szCs w:val="24"/>
        </w:rPr>
      </w:pPr>
      <w:r w:rsidRPr="0067055D">
        <w:rPr>
          <w:rFonts w:ascii="Times New Roman" w:hAnsi="Times New Roman" w:cs="Times New Roman"/>
          <w:b/>
          <w:bCs/>
          <w:sz w:val="24"/>
          <w:szCs w:val="24"/>
        </w:rPr>
        <w:t>Цель внеурочной деятельности:</w:t>
      </w:r>
    </w:p>
    <w:p w:rsidR="009C01F9" w:rsidRPr="0067055D" w:rsidRDefault="009C01F9" w:rsidP="009C01F9">
      <w:pPr>
        <w:autoSpaceDE w:val="0"/>
        <w:autoSpaceDN w:val="0"/>
        <w:adjustRightInd w:val="0"/>
        <w:spacing w:after="0" w:line="240" w:lineRule="auto"/>
        <w:ind w:firstLine="708"/>
        <w:rPr>
          <w:rFonts w:ascii="Times New Roman" w:hAnsi="Times New Roman" w:cs="Times New Roman"/>
          <w:sz w:val="24"/>
          <w:szCs w:val="24"/>
        </w:rPr>
      </w:pPr>
      <w:r w:rsidRPr="0067055D">
        <w:rPr>
          <w:rFonts w:ascii="Times New Roman" w:hAnsi="Times New Roman" w:cs="Times New Roman"/>
          <w:sz w:val="24"/>
          <w:szCs w:val="24"/>
        </w:rPr>
        <w:t>развитие индивидуальных интересов, склонностей, способностей обучающихся, приобретение ими собственного социально-культурного опыта в свободное от учебы время, а так же совершенствование системы мониторинга эффективности воспитательной работы .</w:t>
      </w:r>
    </w:p>
    <w:p w:rsidR="009C01F9" w:rsidRPr="0067055D" w:rsidRDefault="009C01F9" w:rsidP="009C01F9">
      <w:pPr>
        <w:autoSpaceDE w:val="0"/>
        <w:autoSpaceDN w:val="0"/>
        <w:adjustRightInd w:val="0"/>
        <w:spacing w:after="0" w:line="240" w:lineRule="auto"/>
        <w:jc w:val="center"/>
        <w:rPr>
          <w:rFonts w:ascii="Times New Roman" w:hAnsi="Times New Roman" w:cs="Times New Roman"/>
          <w:b/>
          <w:bCs/>
          <w:sz w:val="24"/>
          <w:szCs w:val="24"/>
        </w:rPr>
      </w:pPr>
      <w:r w:rsidRPr="0067055D">
        <w:rPr>
          <w:rFonts w:ascii="Times New Roman" w:hAnsi="Times New Roman" w:cs="Times New Roman"/>
          <w:b/>
          <w:bCs/>
          <w:sz w:val="24"/>
          <w:szCs w:val="24"/>
        </w:rPr>
        <w:t>Основные задачи организации внеурочной деятельности детей:</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разработать и внедрить модель организации внеурочной деятельности в условиях реализации федерального государственного образовательного стандарта и тем самым оптимизировать процесс воспитания и социализации младших школьников в условиях</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Центра, создать условия для достижения обучающимися необходимого для жизни в обществе социального опыта и формирования принимаемой обществом системы</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ценностей, создать условия для многогранного развития и социализации каждого</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обучающегося в свободное от учёбы время;</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усилить педагогическое влияние на жизнь учащихся в свободное от учебы время;</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организовать общественно-полезную и разностороннюю досуговую деятельность</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обучающихся совместно с общественными организациями, ДДТ, библиотеками, иными учреждениями дополнительного образования, семьями</w:t>
      </w:r>
    </w:p>
    <w:p w:rsidR="009C01F9" w:rsidRPr="0067055D" w:rsidRDefault="009C01F9" w:rsidP="009C01F9">
      <w:pPr>
        <w:spacing w:after="0" w:line="240" w:lineRule="auto"/>
        <w:rPr>
          <w:rFonts w:ascii="Times New Roman" w:hAnsi="Times New Roman" w:cs="Times New Roman"/>
          <w:sz w:val="24"/>
          <w:szCs w:val="24"/>
        </w:rPr>
      </w:pPr>
      <w:r w:rsidRPr="0067055D">
        <w:rPr>
          <w:rFonts w:ascii="Times New Roman" w:hAnsi="Times New Roman" w:cs="Times New Roman"/>
          <w:sz w:val="24"/>
          <w:szCs w:val="24"/>
        </w:rPr>
        <w:t>обучающихся, расширить рамки общения с социумом;</w:t>
      </w:r>
    </w:p>
    <w:p w:rsidR="009C01F9" w:rsidRPr="0067055D" w:rsidRDefault="009C01F9" w:rsidP="009C01F9">
      <w:pPr>
        <w:autoSpaceDE w:val="0"/>
        <w:autoSpaceDN w:val="0"/>
        <w:adjustRightInd w:val="0"/>
        <w:spacing w:after="0" w:line="240" w:lineRule="auto"/>
        <w:rPr>
          <w:rFonts w:ascii="Times New Roman" w:eastAsia="SymbolMT" w:hAnsi="Times New Roman" w:cs="Times New Roman"/>
          <w:sz w:val="24"/>
          <w:szCs w:val="24"/>
        </w:rPr>
      </w:pPr>
      <w:r w:rsidRPr="0067055D">
        <w:rPr>
          <w:rFonts w:ascii="Times New Roman" w:eastAsia="SymbolMT" w:hAnsi="Times New Roman" w:cs="Times New Roman"/>
          <w:sz w:val="24"/>
          <w:szCs w:val="24"/>
        </w:rPr>
        <w:t xml:space="preserve">- создать условия для индивидуального развития ребенка </w:t>
      </w:r>
    </w:p>
    <w:p w:rsidR="009C01F9" w:rsidRPr="0067055D" w:rsidRDefault="009C01F9" w:rsidP="009C01F9">
      <w:pPr>
        <w:autoSpaceDE w:val="0"/>
        <w:autoSpaceDN w:val="0"/>
        <w:adjustRightInd w:val="0"/>
        <w:spacing w:after="0" w:line="240" w:lineRule="auto"/>
        <w:rPr>
          <w:rFonts w:ascii="Times New Roman" w:eastAsia="SymbolMT" w:hAnsi="Times New Roman" w:cs="Times New Roman"/>
          <w:sz w:val="24"/>
          <w:szCs w:val="24"/>
        </w:rPr>
      </w:pPr>
      <w:r w:rsidRPr="0067055D">
        <w:rPr>
          <w:rFonts w:ascii="Times New Roman" w:eastAsia="SymbolMT" w:hAnsi="Times New Roman" w:cs="Times New Roman"/>
          <w:sz w:val="24"/>
          <w:szCs w:val="24"/>
        </w:rPr>
        <w:t>-развить опыт неформального общения, взаимодействия, сотрудничества;</w:t>
      </w:r>
    </w:p>
    <w:p w:rsidR="009C01F9" w:rsidRPr="0067055D" w:rsidRDefault="009C01F9" w:rsidP="009C01F9">
      <w:pPr>
        <w:autoSpaceDE w:val="0"/>
        <w:autoSpaceDN w:val="0"/>
        <w:adjustRightInd w:val="0"/>
        <w:spacing w:after="0" w:line="240" w:lineRule="auto"/>
        <w:rPr>
          <w:rFonts w:ascii="Times New Roman" w:eastAsia="SymbolMT" w:hAnsi="Times New Roman" w:cs="Times New Roman"/>
          <w:sz w:val="24"/>
          <w:szCs w:val="24"/>
        </w:rPr>
      </w:pPr>
      <w:r w:rsidRPr="0067055D">
        <w:rPr>
          <w:rFonts w:ascii="Times New Roman" w:eastAsia="SymbolMT" w:hAnsi="Times New Roman" w:cs="Times New Roman"/>
          <w:sz w:val="24"/>
          <w:szCs w:val="24"/>
        </w:rPr>
        <w:t>- развить опыт творческой деятельности, творческих способностей;</w:t>
      </w:r>
    </w:p>
    <w:p w:rsidR="009C01F9" w:rsidRPr="0067055D" w:rsidRDefault="009C01F9" w:rsidP="009C01F9">
      <w:pPr>
        <w:spacing w:after="0" w:line="240" w:lineRule="auto"/>
        <w:rPr>
          <w:rFonts w:ascii="Times New Roman" w:eastAsia="SymbolMT" w:hAnsi="Times New Roman" w:cs="Times New Roman"/>
          <w:sz w:val="24"/>
          <w:szCs w:val="24"/>
        </w:rPr>
      </w:pPr>
      <w:r w:rsidRPr="0067055D">
        <w:rPr>
          <w:rFonts w:ascii="Times New Roman" w:eastAsia="SymbolMT" w:hAnsi="Times New Roman" w:cs="Times New Roman"/>
          <w:sz w:val="24"/>
          <w:szCs w:val="24"/>
        </w:rPr>
        <w:t>- воспитывать культуру досуговой деятельности обучающихся.</w:t>
      </w:r>
    </w:p>
    <w:p w:rsidR="009C01F9" w:rsidRPr="0067055D" w:rsidRDefault="009C01F9" w:rsidP="009C01F9">
      <w:pPr>
        <w:autoSpaceDE w:val="0"/>
        <w:autoSpaceDN w:val="0"/>
        <w:adjustRightInd w:val="0"/>
        <w:spacing w:after="0" w:line="240" w:lineRule="auto"/>
        <w:rPr>
          <w:rFonts w:ascii="Times New Roman" w:eastAsia="SymbolMT" w:hAnsi="Times New Roman" w:cs="Times New Roman"/>
          <w:sz w:val="24"/>
          <w:szCs w:val="24"/>
        </w:rPr>
      </w:pPr>
      <w:r w:rsidRPr="0067055D">
        <w:rPr>
          <w:rFonts w:ascii="Times New Roman" w:eastAsia="SymbolMT" w:hAnsi="Times New Roman" w:cs="Times New Roman"/>
          <w:sz w:val="24"/>
          <w:szCs w:val="24"/>
        </w:rPr>
        <w:t>- создать условия для индивидуального развития ребенка в избранной сфере внеурочной</w:t>
      </w:r>
    </w:p>
    <w:p w:rsidR="009C01F9" w:rsidRPr="0067055D" w:rsidRDefault="009C01F9" w:rsidP="009C01F9">
      <w:pPr>
        <w:autoSpaceDE w:val="0"/>
        <w:autoSpaceDN w:val="0"/>
        <w:adjustRightInd w:val="0"/>
        <w:spacing w:after="0" w:line="240" w:lineRule="auto"/>
        <w:rPr>
          <w:rFonts w:ascii="Times New Roman" w:eastAsia="SymbolMT" w:hAnsi="Times New Roman" w:cs="Times New Roman"/>
          <w:sz w:val="24"/>
          <w:szCs w:val="24"/>
        </w:rPr>
      </w:pPr>
      <w:r w:rsidRPr="0067055D">
        <w:rPr>
          <w:rFonts w:ascii="Times New Roman" w:eastAsia="SymbolMT" w:hAnsi="Times New Roman" w:cs="Times New Roman"/>
          <w:sz w:val="24"/>
          <w:szCs w:val="24"/>
        </w:rPr>
        <w:t>деятельности;</w:t>
      </w:r>
    </w:p>
    <w:p w:rsidR="009C01F9" w:rsidRPr="0067055D" w:rsidRDefault="009C01F9" w:rsidP="009C01F9">
      <w:pPr>
        <w:autoSpaceDE w:val="0"/>
        <w:autoSpaceDN w:val="0"/>
        <w:adjustRightInd w:val="0"/>
        <w:spacing w:after="0" w:line="240" w:lineRule="auto"/>
        <w:rPr>
          <w:rFonts w:ascii="Times New Roman" w:eastAsia="SymbolMT" w:hAnsi="Times New Roman" w:cs="Times New Roman"/>
          <w:sz w:val="24"/>
          <w:szCs w:val="24"/>
        </w:rPr>
      </w:pPr>
      <w:r w:rsidRPr="0067055D">
        <w:rPr>
          <w:rFonts w:ascii="Times New Roman" w:eastAsia="SymbolMT" w:hAnsi="Times New Roman" w:cs="Times New Roman"/>
          <w:sz w:val="24"/>
          <w:szCs w:val="24"/>
        </w:rPr>
        <w:t>- развить опыт неформального общения, взаимодействия, сотрудничества;</w:t>
      </w:r>
    </w:p>
    <w:p w:rsidR="009C01F9" w:rsidRPr="0067055D" w:rsidRDefault="009C01F9" w:rsidP="009C01F9">
      <w:pPr>
        <w:autoSpaceDE w:val="0"/>
        <w:autoSpaceDN w:val="0"/>
        <w:adjustRightInd w:val="0"/>
        <w:spacing w:after="0" w:line="240" w:lineRule="auto"/>
        <w:rPr>
          <w:rFonts w:ascii="Times New Roman" w:eastAsia="SymbolMT" w:hAnsi="Times New Roman" w:cs="Times New Roman"/>
          <w:sz w:val="24"/>
          <w:szCs w:val="24"/>
        </w:rPr>
      </w:pPr>
      <w:r w:rsidRPr="0067055D">
        <w:rPr>
          <w:rFonts w:ascii="Times New Roman" w:eastAsia="SymbolMT" w:hAnsi="Times New Roman" w:cs="Times New Roman"/>
          <w:sz w:val="24"/>
          <w:szCs w:val="24"/>
        </w:rPr>
        <w:t>- развить опыт творческой деятельности, творческих способностей;</w:t>
      </w:r>
    </w:p>
    <w:p w:rsidR="009C01F9" w:rsidRPr="0067055D" w:rsidRDefault="009C01F9" w:rsidP="009C01F9">
      <w:pPr>
        <w:spacing w:line="240" w:lineRule="auto"/>
        <w:rPr>
          <w:rFonts w:ascii="Times New Roman" w:eastAsia="SymbolMT" w:hAnsi="Times New Roman" w:cs="Times New Roman"/>
          <w:sz w:val="24"/>
          <w:szCs w:val="24"/>
        </w:rPr>
      </w:pPr>
      <w:r w:rsidRPr="0067055D">
        <w:rPr>
          <w:rFonts w:ascii="Times New Roman" w:eastAsia="SymbolMT" w:hAnsi="Times New Roman" w:cs="Times New Roman"/>
          <w:sz w:val="24"/>
          <w:szCs w:val="24"/>
        </w:rPr>
        <w:t>- воспитывать культуру досуговой деятельности обучающихся.</w:t>
      </w:r>
    </w:p>
    <w:p w:rsidR="009C01F9" w:rsidRPr="0067055D" w:rsidRDefault="009C01F9" w:rsidP="009C01F9">
      <w:pPr>
        <w:autoSpaceDE w:val="0"/>
        <w:autoSpaceDN w:val="0"/>
        <w:adjustRightInd w:val="0"/>
        <w:spacing w:after="0" w:line="240" w:lineRule="auto"/>
        <w:jc w:val="center"/>
        <w:rPr>
          <w:rFonts w:ascii="Times New Roman" w:hAnsi="Times New Roman" w:cs="Times New Roman"/>
          <w:b/>
          <w:bCs/>
          <w:sz w:val="24"/>
          <w:szCs w:val="24"/>
        </w:rPr>
      </w:pPr>
      <w:r w:rsidRPr="0067055D">
        <w:rPr>
          <w:rFonts w:ascii="Times New Roman" w:hAnsi="Times New Roman" w:cs="Times New Roman"/>
          <w:b/>
          <w:bCs/>
          <w:sz w:val="24"/>
          <w:szCs w:val="24"/>
        </w:rPr>
        <w:t>5. Основные направления и ценностные основы</w:t>
      </w:r>
    </w:p>
    <w:p w:rsidR="009C01F9" w:rsidRPr="0067055D" w:rsidRDefault="009C01F9" w:rsidP="009C01F9">
      <w:pPr>
        <w:autoSpaceDE w:val="0"/>
        <w:autoSpaceDN w:val="0"/>
        <w:adjustRightInd w:val="0"/>
        <w:spacing w:after="0" w:line="240" w:lineRule="auto"/>
        <w:jc w:val="center"/>
        <w:rPr>
          <w:rFonts w:ascii="Times New Roman" w:hAnsi="Times New Roman" w:cs="Times New Roman"/>
          <w:b/>
          <w:bCs/>
          <w:sz w:val="24"/>
          <w:szCs w:val="24"/>
        </w:rPr>
      </w:pPr>
      <w:r w:rsidRPr="0067055D">
        <w:rPr>
          <w:rFonts w:ascii="Times New Roman" w:hAnsi="Times New Roman" w:cs="Times New Roman"/>
          <w:b/>
          <w:bCs/>
          <w:sz w:val="24"/>
          <w:szCs w:val="24"/>
        </w:rPr>
        <w:t xml:space="preserve"> внеурочной деятельности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lastRenderedPageBreak/>
        <w:t>В концепции духовно-нравственного воспитания формулируются цели и задачи воспитания и социализации обучающихся, раскрывается система базовых национальных ценностей, лежащая в основе учебно-воспитательного процесса, определяются основные формы и методы духовно-нравственного развития гражданина России в процессе урочной, внеурочной и внешкольнойдеятельности, в партнерских отношениях с семьей, институтах гражданского общества. Стандарт устанавливает, что программа воспитания и социализации должна быть направлена на духовно-нравственное развитие обучающихся на основе их приобщения к национальным российским ценностям, ценностям своей этнической, конфессиональной или культурной группы, общечеловеческим ценностям в контексте формирования у них идентичности гражданина России.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xml:space="preserve">         Внеурочная деятельность, согласно ФГОС второго поколения осуществляется через формирование групп из классов начальной школы. Составляется расписание занятий. Занятия имеют аудиторную занятость и внеаудиторную занятость (экскурсии, походы и т.д.)</w:t>
      </w:r>
    </w:p>
    <w:p w:rsidR="009C01F9" w:rsidRPr="0067055D" w:rsidRDefault="009C01F9" w:rsidP="009C01F9">
      <w:pPr>
        <w:autoSpaceDE w:val="0"/>
        <w:autoSpaceDN w:val="0"/>
        <w:adjustRightInd w:val="0"/>
        <w:spacing w:after="0" w:line="240" w:lineRule="auto"/>
        <w:jc w:val="center"/>
        <w:rPr>
          <w:rFonts w:ascii="Times New Roman" w:hAnsi="Times New Roman" w:cs="Times New Roman"/>
          <w:b/>
          <w:bCs/>
          <w:sz w:val="24"/>
          <w:szCs w:val="24"/>
        </w:rPr>
      </w:pPr>
      <w:r w:rsidRPr="0067055D">
        <w:rPr>
          <w:rFonts w:ascii="Times New Roman" w:hAnsi="Times New Roman" w:cs="Times New Roman"/>
          <w:b/>
          <w:bCs/>
          <w:sz w:val="24"/>
          <w:szCs w:val="24"/>
        </w:rPr>
        <w:t>Внеурочная деятельность представлена следующими направлениями работы:</w:t>
      </w:r>
    </w:p>
    <w:p w:rsidR="009C01F9" w:rsidRPr="0067055D" w:rsidRDefault="009C01F9" w:rsidP="009C01F9">
      <w:pPr>
        <w:autoSpaceDE w:val="0"/>
        <w:autoSpaceDN w:val="0"/>
        <w:adjustRightInd w:val="0"/>
        <w:spacing w:after="0" w:line="240" w:lineRule="auto"/>
        <w:jc w:val="center"/>
        <w:rPr>
          <w:rFonts w:ascii="Times New Roman" w:hAnsi="Times New Roman" w:cs="Times New Roman"/>
          <w:b/>
          <w:bCs/>
          <w:sz w:val="24"/>
          <w:szCs w:val="24"/>
        </w:rPr>
      </w:pPr>
      <w:r w:rsidRPr="0067055D">
        <w:rPr>
          <w:rFonts w:ascii="Times New Roman" w:hAnsi="Times New Roman" w:cs="Times New Roman"/>
          <w:b/>
          <w:bCs/>
          <w:iCs/>
          <w:sz w:val="24"/>
          <w:szCs w:val="24"/>
        </w:rPr>
        <w:t>1. Коррекционно-развивающее направление внеурочной деятельности</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hAnsi="Times New Roman" w:cs="Times New Roman"/>
          <w:b/>
          <w:bCs/>
          <w:sz w:val="24"/>
          <w:szCs w:val="24"/>
        </w:rPr>
        <w:t xml:space="preserve">  2. Физкультурно-спортивное и оздоровительное направление.</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hAnsi="Times New Roman" w:cs="Times New Roman"/>
          <w:b/>
          <w:bCs/>
          <w:sz w:val="24"/>
          <w:szCs w:val="24"/>
        </w:rPr>
        <w:t xml:space="preserve">  3. Духовно-нравственное направление.</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hAnsi="Times New Roman" w:cs="Times New Roman"/>
          <w:b/>
          <w:bCs/>
          <w:sz w:val="24"/>
          <w:szCs w:val="24"/>
        </w:rPr>
        <w:t xml:space="preserve">  4. Личностное развитие (</w:t>
      </w:r>
      <w:r w:rsidRPr="0067055D">
        <w:rPr>
          <w:rFonts w:ascii="Times New Roman" w:hAnsi="Times New Roman" w:cs="Times New Roman"/>
          <w:b/>
          <w:sz w:val="24"/>
          <w:szCs w:val="24"/>
        </w:rPr>
        <w:t>научно-познавательное</w:t>
      </w:r>
      <w:r w:rsidRPr="0067055D">
        <w:rPr>
          <w:rFonts w:ascii="Times New Roman" w:hAnsi="Times New Roman" w:cs="Times New Roman"/>
          <w:b/>
          <w:bCs/>
          <w:sz w:val="24"/>
          <w:szCs w:val="24"/>
        </w:rPr>
        <w:t>).</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hAnsi="Times New Roman" w:cs="Times New Roman"/>
          <w:b/>
          <w:bCs/>
          <w:sz w:val="24"/>
          <w:szCs w:val="24"/>
        </w:rPr>
        <w:t xml:space="preserve">  5. Общекультурное направление.</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hAnsi="Times New Roman" w:cs="Times New Roman"/>
          <w:b/>
          <w:bCs/>
          <w:sz w:val="24"/>
          <w:szCs w:val="24"/>
        </w:rPr>
        <w:t xml:space="preserve">  6. Социальное направление.</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p>
    <w:p w:rsidR="009C01F9" w:rsidRPr="0067055D" w:rsidRDefault="009C01F9" w:rsidP="009C01F9">
      <w:pPr>
        <w:autoSpaceDE w:val="0"/>
        <w:autoSpaceDN w:val="0"/>
        <w:adjustRightInd w:val="0"/>
        <w:spacing w:after="0" w:line="240" w:lineRule="auto"/>
        <w:jc w:val="center"/>
        <w:rPr>
          <w:rFonts w:ascii="Times New Roman" w:hAnsi="Times New Roman" w:cs="Times New Roman"/>
          <w:sz w:val="24"/>
          <w:szCs w:val="24"/>
        </w:rPr>
      </w:pPr>
      <w:r w:rsidRPr="0067055D">
        <w:rPr>
          <w:rFonts w:ascii="Times New Roman" w:hAnsi="Times New Roman" w:cs="Times New Roman"/>
          <w:b/>
          <w:sz w:val="24"/>
          <w:szCs w:val="24"/>
        </w:rPr>
        <w:t>Внеурочная деятельность направлена на формирование у детей</w:t>
      </w:r>
      <w:r w:rsidRPr="0067055D">
        <w:rPr>
          <w:rFonts w:ascii="Times New Roman" w:hAnsi="Times New Roman" w:cs="Times New Roman"/>
          <w:sz w:val="24"/>
          <w:szCs w:val="24"/>
        </w:rPr>
        <w:t>:</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гражданственности, патриотизма, уважения к правам и свободам человека;</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социальной активности;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представлений о нравственности и опыте взаимодействия со сверстниками и взрослыми в соответствии с общепринятыми нравственными нормами;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приобщение к системе культурных ценностей;</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трудолюбия, готовности к осознанному выбору будущей профессии, стремления к</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профессионализму, конкурентоспособности;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экологической культуры, предполагающей ценностное отношение к природе, людям,</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собственному здоровью;</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9C01F9" w:rsidRPr="0067055D" w:rsidRDefault="009C01F9" w:rsidP="009C01F9">
      <w:pPr>
        <w:autoSpaceDE w:val="0"/>
        <w:autoSpaceDN w:val="0"/>
        <w:adjustRightInd w:val="0"/>
        <w:spacing w:after="0" w:line="240" w:lineRule="auto"/>
        <w:jc w:val="center"/>
        <w:rPr>
          <w:rFonts w:ascii="Times New Roman" w:hAnsi="Times New Roman" w:cs="Times New Roman"/>
          <w:b/>
          <w:bCs/>
          <w:sz w:val="24"/>
          <w:szCs w:val="24"/>
        </w:rPr>
      </w:pPr>
      <w:r w:rsidRPr="0067055D">
        <w:rPr>
          <w:rFonts w:ascii="Times New Roman" w:hAnsi="Times New Roman" w:cs="Times New Roman"/>
          <w:b/>
          <w:bCs/>
          <w:sz w:val="24"/>
          <w:szCs w:val="24"/>
        </w:rPr>
        <w:t>Формы организации внеурочной деятельности по направлениям:</w:t>
      </w:r>
    </w:p>
    <w:p w:rsidR="009C01F9" w:rsidRPr="0067055D" w:rsidRDefault="009C01F9" w:rsidP="009C01F9">
      <w:pPr>
        <w:pStyle w:val="Default"/>
        <w:jc w:val="both"/>
      </w:pPr>
      <w:r w:rsidRPr="0067055D">
        <w:rPr>
          <w:b/>
          <w:bCs/>
          <w:iCs/>
        </w:rPr>
        <w:t>Коррекционно-развивающее направление:</w:t>
      </w:r>
    </w:p>
    <w:p w:rsidR="009C01F9" w:rsidRPr="0067055D" w:rsidRDefault="009C01F9" w:rsidP="009C01F9">
      <w:pPr>
        <w:pStyle w:val="Default"/>
        <w:jc w:val="both"/>
      </w:pPr>
      <w:r w:rsidRPr="0067055D">
        <w:tab/>
        <w:t>В системе внеурочной деятельности проводится коррекционно-развивающая работа, предусматривающая организацию и проведение занятий, способствующих социально-личностному развитию обучающихся с РАС, коррекции недостатков в психическом и физическом развитии и освоению ими содержания образования.</w:t>
      </w:r>
    </w:p>
    <w:p w:rsidR="009C01F9" w:rsidRPr="0067055D" w:rsidRDefault="009C01F9" w:rsidP="009C01F9">
      <w:pPr>
        <w:pStyle w:val="Default"/>
        <w:jc w:val="both"/>
      </w:pPr>
      <w:r w:rsidRPr="0067055D">
        <w:tab/>
        <w:t xml:space="preserve">Коррекционно-развивающее направление представлено коррекционно-развивающими занятиями (логопедическими и психокоррекционными занятиями). Согласно требованиям ФГОС для обучающихся с РАС (вариант 8.2) образовательная организация самостоятельно определяет соотношение часов, отводимых на каждый вид коррекционно-развивающих занятий, исходя из общего количества часов. </w:t>
      </w:r>
    </w:p>
    <w:p w:rsidR="009C01F9" w:rsidRPr="0067055D" w:rsidRDefault="009C01F9" w:rsidP="009C01F9">
      <w:pPr>
        <w:pStyle w:val="Default"/>
        <w:jc w:val="both"/>
      </w:pPr>
      <w:r w:rsidRPr="0067055D">
        <w:tab/>
      </w:r>
      <w:r w:rsidRPr="0067055D">
        <w:tab/>
        <w:t xml:space="preserve">В ходе психокорреционных занятий осуществляется психолого-педагогическое воздействие, направленное устранение отклонений в психическом и личностном развитии, гармонизацию личности и межличностных отношений. Основные направления работы: </w:t>
      </w:r>
      <w:r w:rsidRPr="0067055D">
        <w:lastRenderedPageBreak/>
        <w:t>эмоционально-личностная сфера (гармонизация пихоэмоционального состояния, формирование позитивного отношения к своему «Я» и к окружающим,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 познавательная сфера (формирование учебной мотивации, стимуляция сенсорно-перцептивных, мнемических и интеллектуальных процессов).</w:t>
      </w:r>
    </w:p>
    <w:p w:rsidR="009C01F9" w:rsidRPr="0067055D" w:rsidRDefault="009C01F9" w:rsidP="009C01F9">
      <w:pPr>
        <w:pStyle w:val="Default"/>
        <w:jc w:val="both"/>
      </w:pPr>
      <w:r w:rsidRPr="0067055D">
        <w:tab/>
        <w:t xml:space="preserve"> На логопедических занятиях работа проводится в следующих направлениях: развитие всех сторон речи (фонетико-фонематической, лексико-грамматической, синтаксической)на основе коммуникативного подхода в обучения при формировании связной речи, развитиипознавательной сферы (мышления, памяти, внимания), обогащениисловарного запаса, коррекции нарушений чтения и письма, развитии коммуникативной стороны речи, расширении представлений об окружающей действительности.</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hAnsi="Times New Roman" w:cs="Times New Roman"/>
          <w:b/>
          <w:bCs/>
          <w:sz w:val="24"/>
          <w:szCs w:val="24"/>
        </w:rPr>
        <w:t>Физкультурно – спортивно и оздоровительное:</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организация экскурсий, «Дней здоровья», подвижных игр, внутришкольных</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спортивных мероприятий, соревнований;</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проведение бесед по охране здоровья;</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участие в спортивных соревнованиях на разных уровнях.</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b/>
          <w:bCs/>
          <w:sz w:val="24"/>
          <w:szCs w:val="24"/>
        </w:rPr>
        <w:t xml:space="preserve"> Духовно-нравственное направление:</w:t>
      </w:r>
    </w:p>
    <w:p w:rsidR="009C01F9" w:rsidRPr="0067055D" w:rsidRDefault="009C01F9" w:rsidP="009C01F9">
      <w:pPr>
        <w:pStyle w:val="a7"/>
        <w:autoSpaceDE w:val="0"/>
        <w:autoSpaceDN w:val="0"/>
        <w:adjustRightInd w:val="0"/>
        <w:spacing w:after="0" w:line="240" w:lineRule="auto"/>
        <w:ind w:left="142"/>
        <w:rPr>
          <w:rFonts w:ascii="Times New Roman" w:hAnsi="Times New Roman" w:cs="Times New Roman"/>
          <w:sz w:val="24"/>
          <w:szCs w:val="24"/>
        </w:rPr>
      </w:pPr>
      <w:r w:rsidRPr="0067055D">
        <w:rPr>
          <w:rFonts w:ascii="Times New Roman" w:hAnsi="Times New Roman" w:cs="Times New Roman"/>
          <w:sz w:val="24"/>
          <w:szCs w:val="24"/>
        </w:rPr>
        <w:t>-Тематические воспитательные мероприятия;</w:t>
      </w:r>
    </w:p>
    <w:p w:rsidR="009C01F9" w:rsidRPr="0067055D" w:rsidRDefault="009C01F9" w:rsidP="009C01F9">
      <w:pPr>
        <w:pStyle w:val="a7"/>
        <w:autoSpaceDE w:val="0"/>
        <w:autoSpaceDN w:val="0"/>
        <w:adjustRightInd w:val="0"/>
        <w:spacing w:after="0" w:line="240" w:lineRule="auto"/>
        <w:ind w:left="142"/>
        <w:rPr>
          <w:rFonts w:ascii="Times New Roman" w:hAnsi="Times New Roman" w:cs="Times New Roman"/>
          <w:sz w:val="24"/>
          <w:szCs w:val="24"/>
        </w:rPr>
      </w:pPr>
      <w:r w:rsidRPr="0067055D">
        <w:rPr>
          <w:rFonts w:ascii="Times New Roman" w:hAnsi="Times New Roman" w:cs="Times New Roman"/>
          <w:sz w:val="24"/>
          <w:szCs w:val="24"/>
        </w:rPr>
        <w:t>-организация экскурсий, выставок детских рисунков, поделок и творческих работ обучающихся;</w:t>
      </w:r>
    </w:p>
    <w:p w:rsidR="009C01F9" w:rsidRPr="0067055D" w:rsidRDefault="009C01F9" w:rsidP="009C01F9">
      <w:pPr>
        <w:pStyle w:val="a7"/>
        <w:autoSpaceDE w:val="0"/>
        <w:autoSpaceDN w:val="0"/>
        <w:adjustRightInd w:val="0"/>
        <w:spacing w:after="0" w:line="240" w:lineRule="auto"/>
        <w:ind w:left="142"/>
        <w:rPr>
          <w:rFonts w:ascii="Times New Roman" w:hAnsi="Times New Roman" w:cs="Times New Roman"/>
          <w:sz w:val="24"/>
          <w:szCs w:val="24"/>
        </w:rPr>
      </w:pPr>
      <w:r w:rsidRPr="0067055D">
        <w:rPr>
          <w:rFonts w:ascii="Times New Roman" w:hAnsi="Times New Roman" w:cs="Times New Roman"/>
          <w:sz w:val="24"/>
          <w:szCs w:val="24"/>
        </w:rPr>
        <w:t>-участие в конкурсах, концертах, выставках детского творчества эстетического цикла на уровне школы, города, области</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hAnsi="Times New Roman" w:cs="Times New Roman"/>
          <w:b/>
          <w:bCs/>
          <w:sz w:val="24"/>
          <w:szCs w:val="24"/>
        </w:rPr>
        <w:t>Научно-познавательное:</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xml:space="preserve">-  работа кружков; </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тематические недели;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библиотечные уроки;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конкурсы, экскурсии, олимпиады, деловые и ролевые игры.</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b/>
          <w:sz w:val="24"/>
          <w:szCs w:val="24"/>
        </w:rPr>
        <w:t>Общекультурное:</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xml:space="preserve">- Организация экскурсий, </w:t>
      </w:r>
    </w:p>
    <w:p w:rsidR="009C01F9" w:rsidRPr="0067055D" w:rsidRDefault="009C01F9" w:rsidP="009C01F9">
      <w:pPr>
        <w:tabs>
          <w:tab w:val="left" w:pos="72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выставки детских рисунков, поделок и творческих работ учащихся; </w:t>
      </w:r>
    </w:p>
    <w:p w:rsidR="009C01F9" w:rsidRPr="0067055D" w:rsidRDefault="009C01F9" w:rsidP="009C01F9">
      <w:pPr>
        <w:tabs>
          <w:tab w:val="left" w:pos="72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концерты;</w:t>
      </w:r>
    </w:p>
    <w:p w:rsidR="009C01F9" w:rsidRPr="0067055D" w:rsidRDefault="009C01F9" w:rsidP="009C01F9">
      <w:pPr>
        <w:tabs>
          <w:tab w:val="left" w:pos="72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проведение тематических классных часов по эстетике внешнего вида ученика, культуре поведения и речи;</w:t>
      </w:r>
    </w:p>
    <w:p w:rsidR="009C01F9" w:rsidRPr="0067055D" w:rsidRDefault="009C01F9" w:rsidP="009C01F9">
      <w:pPr>
        <w:tabs>
          <w:tab w:val="left" w:pos="720"/>
        </w:tabs>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работа кружков творческой направленности.</w:t>
      </w:r>
    </w:p>
    <w:p w:rsidR="009C01F9" w:rsidRPr="0067055D" w:rsidRDefault="009C01F9" w:rsidP="009C01F9">
      <w:pPr>
        <w:autoSpaceDE w:val="0"/>
        <w:autoSpaceDN w:val="0"/>
        <w:adjustRightInd w:val="0"/>
        <w:spacing w:after="0" w:line="240" w:lineRule="auto"/>
        <w:rPr>
          <w:rFonts w:ascii="Times New Roman" w:hAnsi="Times New Roman" w:cs="Times New Roman"/>
          <w:b/>
          <w:bCs/>
          <w:sz w:val="24"/>
          <w:szCs w:val="24"/>
        </w:rPr>
      </w:pPr>
      <w:r w:rsidRPr="0067055D">
        <w:rPr>
          <w:rFonts w:ascii="Times New Roman" w:hAnsi="Times New Roman" w:cs="Times New Roman"/>
          <w:b/>
          <w:bCs/>
          <w:sz w:val="24"/>
          <w:szCs w:val="24"/>
        </w:rPr>
        <w:t xml:space="preserve"> Социальное:</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проведение субботников;</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разведение комнатных растений;</w:t>
      </w:r>
    </w:p>
    <w:p w:rsidR="009C01F9" w:rsidRPr="0067055D" w:rsidRDefault="009C01F9" w:rsidP="009C01F9">
      <w:pPr>
        <w:spacing w:after="0" w:line="240" w:lineRule="auto"/>
        <w:rPr>
          <w:rFonts w:ascii="Times New Roman" w:hAnsi="Times New Roman" w:cs="Times New Roman"/>
          <w:sz w:val="24"/>
          <w:szCs w:val="24"/>
        </w:rPr>
      </w:pPr>
      <w:r w:rsidRPr="0067055D">
        <w:rPr>
          <w:rFonts w:ascii="Times New Roman" w:hAnsi="Times New Roman" w:cs="Times New Roman"/>
          <w:sz w:val="24"/>
          <w:szCs w:val="24"/>
        </w:rPr>
        <w:t>• участие в трудовых десантах, акциях.</w:t>
      </w:r>
    </w:p>
    <w:p w:rsidR="009C01F9" w:rsidRPr="0067055D" w:rsidRDefault="009C01F9" w:rsidP="009C01F9">
      <w:pPr>
        <w:autoSpaceDE w:val="0"/>
        <w:autoSpaceDN w:val="0"/>
        <w:adjustRightInd w:val="0"/>
        <w:spacing w:after="0" w:line="240" w:lineRule="auto"/>
        <w:jc w:val="center"/>
        <w:rPr>
          <w:rFonts w:ascii="Times New Roman" w:hAnsi="Times New Roman" w:cs="Times New Roman"/>
          <w:b/>
          <w:bCs/>
          <w:sz w:val="24"/>
          <w:szCs w:val="24"/>
        </w:rPr>
      </w:pPr>
      <w:r w:rsidRPr="0067055D">
        <w:rPr>
          <w:rFonts w:ascii="Times New Roman" w:hAnsi="Times New Roman" w:cs="Times New Roman"/>
          <w:b/>
          <w:bCs/>
          <w:sz w:val="24"/>
          <w:szCs w:val="24"/>
        </w:rPr>
        <w:t>Планируемые результаты внеурочной деятельности обучающихся начальной школы</w:t>
      </w:r>
    </w:p>
    <w:p w:rsidR="009C01F9" w:rsidRPr="0067055D" w:rsidRDefault="009C01F9" w:rsidP="009C01F9">
      <w:pPr>
        <w:autoSpaceDE w:val="0"/>
        <w:autoSpaceDN w:val="0"/>
        <w:adjustRightInd w:val="0"/>
        <w:spacing w:after="0" w:line="240" w:lineRule="auto"/>
        <w:rPr>
          <w:rFonts w:ascii="Times New Roman" w:hAnsi="Times New Roman" w:cs="Times New Roman"/>
          <w:b/>
          <w:bCs/>
          <w:i/>
          <w:iCs/>
          <w:sz w:val="24"/>
          <w:szCs w:val="24"/>
          <w:u w:val="single"/>
        </w:rPr>
      </w:pPr>
      <w:r w:rsidRPr="0067055D">
        <w:rPr>
          <w:rFonts w:ascii="Times New Roman" w:hAnsi="Times New Roman" w:cs="Times New Roman"/>
          <w:b/>
          <w:bCs/>
          <w:i/>
          <w:iCs/>
          <w:sz w:val="24"/>
          <w:szCs w:val="24"/>
          <w:u w:val="single"/>
        </w:rPr>
        <w:t>Общий ожидаемый результат:</w:t>
      </w:r>
    </w:p>
    <w:p w:rsidR="009C01F9" w:rsidRPr="0067055D" w:rsidRDefault="009C01F9" w:rsidP="009C01F9">
      <w:pPr>
        <w:autoSpaceDE w:val="0"/>
        <w:autoSpaceDN w:val="0"/>
        <w:adjustRightInd w:val="0"/>
        <w:spacing w:after="0" w:line="240" w:lineRule="auto"/>
        <w:rPr>
          <w:rFonts w:ascii="Times New Roman" w:hAnsi="Times New Roman" w:cs="Times New Roman"/>
          <w:b/>
          <w:bCs/>
          <w:i/>
          <w:iCs/>
          <w:sz w:val="24"/>
          <w:szCs w:val="24"/>
        </w:rPr>
      </w:pPr>
      <w:r w:rsidRPr="0067055D">
        <w:rPr>
          <w:rFonts w:ascii="Times New Roman" w:hAnsi="Times New Roman" w:cs="Times New Roman"/>
          <w:b/>
          <w:bCs/>
          <w:i/>
          <w:iCs/>
          <w:sz w:val="24"/>
          <w:szCs w:val="24"/>
        </w:rPr>
        <w:t>Повышение качества образования школьников, создание максимально благоприятных условий для раскрытия личностного потенциала учеников, повышение уровня саморазвития и самообразования.</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Создание оптимальных условий для развития и отдыха детей;</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Расширение возможностей для творческого развития личности учащегося, реализации его интересов.</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Творческая самореализация детей;</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t>-</w:t>
      </w:r>
      <w:r w:rsidRPr="0067055D">
        <w:rPr>
          <w:rFonts w:ascii="Times New Roman" w:hAnsi="Times New Roman" w:cs="Times New Roman"/>
          <w:sz w:val="24"/>
          <w:szCs w:val="24"/>
        </w:rPr>
        <w:t>Формирование навыков коллективной и организаторской деятельности;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eastAsia="SymbolMT" w:hAnsi="Times New Roman" w:cs="Times New Roman"/>
          <w:sz w:val="24"/>
          <w:szCs w:val="24"/>
        </w:rPr>
        <w:lastRenderedPageBreak/>
        <w:t>-</w:t>
      </w:r>
      <w:r w:rsidRPr="0067055D">
        <w:rPr>
          <w:rFonts w:ascii="Times New Roman" w:hAnsi="Times New Roman" w:cs="Times New Roman"/>
          <w:sz w:val="24"/>
          <w:szCs w:val="24"/>
        </w:rPr>
        <w:t>Психологический комфорт и социальная защищенность каждого ребенка;</w:t>
      </w:r>
    </w:p>
    <w:p w:rsidR="009C01F9" w:rsidRPr="0067055D" w:rsidRDefault="009C01F9" w:rsidP="009C01F9">
      <w:pPr>
        <w:autoSpaceDE w:val="0"/>
        <w:autoSpaceDN w:val="0"/>
        <w:adjustRightInd w:val="0"/>
        <w:spacing w:after="0" w:line="240" w:lineRule="auto"/>
        <w:rPr>
          <w:rFonts w:ascii="Times New Roman" w:hAnsi="Times New Roman" w:cs="Times New Roman"/>
          <w:b/>
          <w:sz w:val="24"/>
          <w:szCs w:val="24"/>
        </w:rPr>
      </w:pPr>
      <w:r w:rsidRPr="0067055D">
        <w:rPr>
          <w:rFonts w:ascii="Times New Roman" w:hAnsi="Times New Roman" w:cs="Times New Roman"/>
          <w:b/>
          <w:sz w:val="24"/>
          <w:szCs w:val="24"/>
        </w:rPr>
        <w:t>Результатом освоения программы внеурочной занятости является:</w:t>
      </w:r>
    </w:p>
    <w:p w:rsidR="009C01F9" w:rsidRPr="0067055D" w:rsidRDefault="009C01F9" w:rsidP="009C01F9">
      <w:pPr>
        <w:autoSpaceDE w:val="0"/>
        <w:autoSpaceDN w:val="0"/>
        <w:adjustRightInd w:val="0"/>
        <w:spacing w:after="0" w:line="240" w:lineRule="auto"/>
        <w:rPr>
          <w:rFonts w:ascii="Times New Roman" w:hAnsi="Times New Roman" w:cs="Times New Roman"/>
          <w:b/>
          <w:bCs/>
          <w:i/>
          <w:iCs/>
          <w:sz w:val="24"/>
          <w:szCs w:val="24"/>
        </w:rPr>
      </w:pPr>
      <w:r w:rsidRPr="0067055D">
        <w:rPr>
          <w:rFonts w:ascii="Times New Roman" w:hAnsi="Times New Roman" w:cs="Times New Roman"/>
          <w:b/>
          <w:bCs/>
          <w:i/>
          <w:iCs/>
          <w:sz w:val="24"/>
          <w:szCs w:val="24"/>
        </w:rPr>
        <w:t>1. Освоение младшими школьниками трех уровней образовательных результатов:</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xml:space="preserve">- </w:t>
      </w:r>
      <w:r w:rsidRPr="0067055D">
        <w:rPr>
          <w:rFonts w:ascii="Times New Roman" w:hAnsi="Times New Roman" w:cs="Times New Roman"/>
          <w:b/>
          <w:bCs/>
          <w:sz w:val="24"/>
          <w:szCs w:val="24"/>
        </w:rPr>
        <w:t xml:space="preserve">первый уровень </w:t>
      </w:r>
      <w:r w:rsidRPr="0067055D">
        <w:rPr>
          <w:rFonts w:ascii="Times New Roman" w:hAnsi="Times New Roman" w:cs="Times New Roman"/>
          <w:sz w:val="24"/>
          <w:szCs w:val="24"/>
        </w:rPr>
        <w:t>- приобретение школьниками социальных знаний (об общественных нормах, об устройствах общества, о социально одобряемых и неодобряемых формах поведения в обществе и  т.п.), понимание реальности и повседневности жизни. Для достижения данного уровня особое значение имеет взаимодействие ученика со своими учителями (в основном и дополнительном образовании) как значимыми для него носителями социальных знаний и опыта;</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xml:space="preserve">- </w:t>
      </w:r>
      <w:r w:rsidRPr="0067055D">
        <w:rPr>
          <w:rFonts w:ascii="Times New Roman" w:hAnsi="Times New Roman" w:cs="Times New Roman"/>
          <w:b/>
          <w:bCs/>
          <w:sz w:val="24"/>
          <w:szCs w:val="24"/>
        </w:rPr>
        <w:t xml:space="preserve">второй уровень </w:t>
      </w:r>
      <w:r w:rsidRPr="0067055D">
        <w:rPr>
          <w:rFonts w:ascii="Times New Roman" w:hAnsi="Times New Roman" w:cs="Times New Roman"/>
          <w:sz w:val="24"/>
          <w:szCs w:val="24"/>
        </w:rPr>
        <w:t>- развитие позитивного отношения школьника к базовым общественным ценностям (человек, семья, отечество, природа, мир, труд, культура, здоровье),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школьников вдругими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отвергать);</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xml:space="preserve">- </w:t>
      </w:r>
      <w:r w:rsidRPr="0067055D">
        <w:rPr>
          <w:rFonts w:ascii="Times New Roman" w:hAnsi="Times New Roman" w:cs="Times New Roman"/>
          <w:b/>
          <w:bCs/>
          <w:sz w:val="24"/>
          <w:szCs w:val="24"/>
        </w:rPr>
        <w:t xml:space="preserve">третий уровень результатов </w:t>
      </w:r>
      <w:r w:rsidRPr="0067055D">
        <w:rPr>
          <w:rFonts w:ascii="Times New Roman" w:hAnsi="Times New Roman" w:cs="Times New Roman"/>
          <w:sz w:val="24"/>
          <w:szCs w:val="24"/>
        </w:rPr>
        <w:t>- накопление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школьников с социальными субъектами за пределами Центра, в открытой общественной среде. Только в самостоятельном социальном действии дети становятся деятелям, гражданами,свободными людьми.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ab/>
        <w:t>Достижение всех трех уровней результатов внеучебной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формирование коммуникативных, этических, социальных, гражданских компетенций;</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 xml:space="preserve"> - формирование у детей социокультурной идентичности: страновой (российской), этнической, культурной.</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sz w:val="24"/>
          <w:szCs w:val="24"/>
        </w:rPr>
        <w:t>Программы внеурочной занятости педагогов ориентированы на достижение результатов определенного уровня и имеют возрастную привязку: 1 класс – на приобретение школьниками социальных знаний; 2-3 класс - на развитие позитивного отношения школьника к базовым общественным ценностям; 4 класс – на накопление школьником опыта самостоятельного социального действия.</w:t>
      </w:r>
    </w:p>
    <w:p w:rsidR="009C01F9" w:rsidRPr="0067055D" w:rsidRDefault="009C01F9" w:rsidP="009C01F9">
      <w:pPr>
        <w:autoSpaceDE w:val="0"/>
        <w:autoSpaceDN w:val="0"/>
        <w:adjustRightInd w:val="0"/>
        <w:spacing w:after="0" w:line="240" w:lineRule="auto"/>
        <w:rPr>
          <w:rFonts w:ascii="Times New Roman" w:hAnsi="Times New Roman" w:cs="Times New Roman"/>
          <w:sz w:val="24"/>
          <w:szCs w:val="24"/>
        </w:rPr>
      </w:pPr>
      <w:r w:rsidRPr="0067055D">
        <w:rPr>
          <w:rFonts w:ascii="Times New Roman" w:hAnsi="Times New Roman" w:cs="Times New Roman"/>
          <w:b/>
          <w:bCs/>
          <w:i/>
          <w:iCs/>
          <w:sz w:val="24"/>
          <w:szCs w:val="24"/>
        </w:rPr>
        <w:t xml:space="preserve">2. Выход за пределы аудитории </w:t>
      </w:r>
      <w:r w:rsidRPr="0067055D">
        <w:rPr>
          <w:rFonts w:ascii="Times New Roman" w:hAnsi="Times New Roman" w:cs="Times New Roman"/>
          <w:sz w:val="24"/>
          <w:szCs w:val="24"/>
        </w:rPr>
        <w:t>(организация мест демонстрации успешности учащихся, участие в планируемых Центром делах и мероприятиях, выход за пределы Центра: мероприятия муниципального, областного, Всероссийского уровней);</w:t>
      </w:r>
    </w:p>
    <w:p w:rsidR="009C01F9" w:rsidRPr="0067055D" w:rsidRDefault="009C01F9" w:rsidP="009C01F9">
      <w:pPr>
        <w:autoSpaceDE w:val="0"/>
        <w:autoSpaceDN w:val="0"/>
        <w:adjustRightInd w:val="0"/>
        <w:spacing w:after="0" w:line="240" w:lineRule="auto"/>
        <w:rPr>
          <w:rFonts w:ascii="Times New Roman" w:hAnsi="Times New Roman" w:cs="Times New Roman"/>
          <w:b/>
          <w:bCs/>
          <w:i/>
          <w:iCs/>
          <w:sz w:val="24"/>
          <w:szCs w:val="24"/>
        </w:rPr>
      </w:pPr>
      <w:r w:rsidRPr="0067055D">
        <w:rPr>
          <w:rFonts w:ascii="Times New Roman" w:hAnsi="Times New Roman" w:cs="Times New Roman"/>
          <w:b/>
          <w:bCs/>
          <w:i/>
          <w:iCs/>
          <w:sz w:val="24"/>
          <w:szCs w:val="24"/>
        </w:rPr>
        <w:t>3. Формирование портфеля достижений школьника.</w:t>
      </w:r>
    </w:p>
    <w:p w:rsidR="009C01F9" w:rsidRPr="0067055D" w:rsidRDefault="009C01F9" w:rsidP="00507008">
      <w:pPr>
        <w:jc w:val="both"/>
        <w:rPr>
          <w:rFonts w:ascii="Times New Roman" w:hAnsi="Times New Roman" w:cs="Times New Roman"/>
          <w:bCs/>
          <w:spacing w:val="-20"/>
          <w:sz w:val="24"/>
          <w:szCs w:val="24"/>
        </w:rPr>
      </w:pPr>
    </w:p>
    <w:p w:rsidR="008B1369" w:rsidRPr="0067055D" w:rsidRDefault="008B1369" w:rsidP="006273EC">
      <w:pPr>
        <w:spacing w:after="0" w:line="240" w:lineRule="auto"/>
        <w:jc w:val="center"/>
        <w:rPr>
          <w:rFonts w:ascii="Times New Roman" w:eastAsia="Times New Roman" w:hAnsi="Times New Roman" w:cs="Times New Roman"/>
          <w:b/>
          <w:sz w:val="24"/>
          <w:szCs w:val="24"/>
        </w:rPr>
      </w:pPr>
    </w:p>
    <w:p w:rsidR="00C17797" w:rsidRPr="0067055D" w:rsidRDefault="00B44E86" w:rsidP="006273E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00C17797" w:rsidRPr="0067055D">
        <w:rPr>
          <w:rFonts w:ascii="Times New Roman" w:eastAsia="Times New Roman" w:hAnsi="Times New Roman" w:cs="Times New Roman"/>
          <w:b/>
          <w:sz w:val="24"/>
          <w:szCs w:val="24"/>
        </w:rPr>
        <w:t xml:space="preserve"> СИСТЕМА УСЛОВИЙ РЕАЛИЗАЦИИ АДАПТИРОВАННОЙ ОСНОВНОЙ ОБРАЗОВАТЕЛЬНОЙ ПРОГРАММЫ НАЧАЛЬНОГО ОБЩЕГО ОБРАЗОВАНИЯ ДЛЯ ОБУЧАЮЩИХСЯ С РАС В СООТВЕТСТВИИ С ТРЕБОВАНИЯМИ СТАНДАРТА</w:t>
      </w:r>
    </w:p>
    <w:p w:rsidR="00C17797" w:rsidRPr="0067055D" w:rsidRDefault="00C17797" w:rsidP="006273EC">
      <w:pPr>
        <w:spacing w:after="0" w:line="240" w:lineRule="auto"/>
        <w:jc w:val="center"/>
        <w:rPr>
          <w:rFonts w:ascii="Times New Roman" w:eastAsia="Times New Roman" w:hAnsi="Times New Roman" w:cs="Times New Roman"/>
          <w:b/>
          <w:sz w:val="24"/>
          <w:szCs w:val="24"/>
        </w:rPr>
      </w:pPr>
    </w:p>
    <w:p w:rsidR="00C17797" w:rsidRPr="0067055D" w:rsidRDefault="00C17797" w:rsidP="006273EC">
      <w:pPr>
        <w:spacing w:line="240" w:lineRule="auto"/>
        <w:jc w:val="both"/>
        <w:rPr>
          <w:rFonts w:ascii="Times New Roman" w:hAnsi="Times New Roman" w:cs="Times New Roman"/>
          <w:b/>
          <w:sz w:val="24"/>
          <w:szCs w:val="24"/>
        </w:rPr>
      </w:pPr>
      <w:r w:rsidRPr="0067055D">
        <w:rPr>
          <w:rFonts w:ascii="Times New Roman" w:hAnsi="Times New Roman" w:cs="Times New Roman"/>
          <w:b/>
          <w:sz w:val="24"/>
          <w:szCs w:val="24"/>
        </w:rPr>
        <w:t xml:space="preserve"> Кадровые условия реализации основной образовательной программы</w:t>
      </w:r>
    </w:p>
    <w:p w:rsidR="00C17797" w:rsidRPr="0067055D" w:rsidRDefault="00C17797" w:rsidP="006273EC">
      <w:pPr>
        <w:spacing w:line="240" w:lineRule="auto"/>
        <w:jc w:val="both"/>
        <w:rPr>
          <w:rFonts w:ascii="Times New Roman" w:hAnsi="Times New Roman" w:cs="Times New Roman"/>
          <w:sz w:val="24"/>
          <w:szCs w:val="24"/>
        </w:rPr>
      </w:pPr>
      <w:r w:rsidRPr="0067055D">
        <w:rPr>
          <w:rFonts w:ascii="Times New Roman" w:hAnsi="Times New Roman" w:cs="Times New Roman"/>
          <w:sz w:val="24"/>
          <w:szCs w:val="24"/>
        </w:rPr>
        <w:tab/>
        <w:t>Специфика кадров определяется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w:t>
      </w:r>
      <w:r w:rsidR="00507008" w:rsidRPr="0067055D">
        <w:rPr>
          <w:rFonts w:ascii="Times New Roman" w:hAnsi="Times New Roman" w:cs="Times New Roman"/>
          <w:sz w:val="24"/>
          <w:szCs w:val="24"/>
        </w:rPr>
        <w:t>ла детей. Все педагоги</w:t>
      </w:r>
      <w:r w:rsidRPr="0067055D">
        <w:rPr>
          <w:rFonts w:ascii="Times New Roman" w:hAnsi="Times New Roman" w:cs="Times New Roman"/>
          <w:sz w:val="24"/>
          <w:szCs w:val="24"/>
        </w:rPr>
        <w:t xml:space="preserve"> школы  владеют  современными образовательными технологиями.  Педагог</w:t>
      </w:r>
      <w:r w:rsidR="00507008" w:rsidRPr="0067055D">
        <w:rPr>
          <w:rFonts w:ascii="Times New Roman" w:hAnsi="Times New Roman" w:cs="Times New Roman"/>
          <w:sz w:val="24"/>
          <w:szCs w:val="24"/>
        </w:rPr>
        <w:t>и</w:t>
      </w:r>
      <w:r w:rsidRPr="0067055D">
        <w:rPr>
          <w:rFonts w:ascii="Times New Roman" w:hAnsi="Times New Roman" w:cs="Times New Roman"/>
          <w:sz w:val="24"/>
          <w:szCs w:val="24"/>
        </w:rPr>
        <w:t xml:space="preserve"> прошли профессиональ</w:t>
      </w:r>
      <w:r w:rsidR="00507008" w:rsidRPr="0067055D">
        <w:rPr>
          <w:rFonts w:ascii="Times New Roman" w:hAnsi="Times New Roman" w:cs="Times New Roman"/>
          <w:sz w:val="24"/>
          <w:szCs w:val="24"/>
        </w:rPr>
        <w:t xml:space="preserve">ную подготовку </w:t>
      </w:r>
      <w:r w:rsidRPr="0067055D">
        <w:rPr>
          <w:rFonts w:ascii="Times New Roman" w:hAnsi="Times New Roman" w:cs="Times New Roman"/>
          <w:sz w:val="24"/>
          <w:szCs w:val="24"/>
        </w:rPr>
        <w:t xml:space="preserve"> в связи с введением ФГОС</w:t>
      </w:r>
      <w:r w:rsidR="00507008" w:rsidRPr="0067055D">
        <w:rPr>
          <w:rFonts w:ascii="Times New Roman" w:hAnsi="Times New Roman" w:cs="Times New Roman"/>
          <w:sz w:val="24"/>
          <w:szCs w:val="24"/>
        </w:rPr>
        <w:t>.</w:t>
      </w:r>
      <w:r w:rsidR="00B44E86">
        <w:rPr>
          <w:rFonts w:ascii="Times New Roman" w:hAnsi="Times New Roman" w:cs="Times New Roman"/>
          <w:sz w:val="24"/>
          <w:szCs w:val="24"/>
        </w:rPr>
        <w:t xml:space="preserve"> </w:t>
      </w:r>
      <w:r w:rsidRPr="0067055D">
        <w:rPr>
          <w:rFonts w:ascii="Times New Roman" w:hAnsi="Times New Roman" w:cs="Times New Roman"/>
          <w:sz w:val="24"/>
          <w:szCs w:val="24"/>
        </w:rPr>
        <w:t xml:space="preserve">Педагоги начальных классов умеют осуществлять мониторинг </w:t>
      </w:r>
      <w:r w:rsidRPr="0067055D">
        <w:rPr>
          <w:rFonts w:ascii="Times New Roman" w:hAnsi="Times New Roman" w:cs="Times New Roman"/>
          <w:sz w:val="24"/>
          <w:szCs w:val="24"/>
        </w:rPr>
        <w:lastRenderedPageBreak/>
        <w:t>собственной образовательной  деятельности и рефлексивный анализ её хода и результатов.</w:t>
      </w:r>
      <w:r w:rsidRPr="0067055D">
        <w:rPr>
          <w:rFonts w:ascii="Times New Roman" w:hAnsi="Times New Roman" w:cs="Times New Roman"/>
          <w:sz w:val="24"/>
          <w:szCs w:val="24"/>
        </w:rPr>
        <w:tab/>
        <w:t>Педагогами начальной школы накоплен опыт, который позволяет судить о готовности и перейти с 01.09.2014 года к апробации ФГОС для детей с ОВЗ.</w:t>
      </w:r>
      <w:r w:rsidR="00B44E86">
        <w:rPr>
          <w:rFonts w:ascii="Times New Roman" w:hAnsi="Times New Roman" w:cs="Times New Roman"/>
          <w:sz w:val="24"/>
          <w:szCs w:val="24"/>
        </w:rPr>
        <w:t xml:space="preserve"> </w:t>
      </w:r>
      <w:r w:rsidRPr="0067055D">
        <w:rPr>
          <w:rFonts w:ascii="Times New Roman" w:hAnsi="Times New Roman" w:cs="Times New Roman"/>
          <w:sz w:val="24"/>
          <w:szCs w:val="24"/>
        </w:rPr>
        <w:t>Педагоги компетентны  в осуществлении обучения и воспитания  младших школьников, использовании современных образовательных, в том числе информационно-коммуникационных, технологий обучения, способны эффективно 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развиваются в профессиональном отношении.</w:t>
      </w:r>
    </w:p>
    <w:p w:rsidR="00C17797" w:rsidRPr="0067055D" w:rsidRDefault="00B44E86" w:rsidP="006273EC">
      <w:pPr>
        <w:pStyle w:val="Default"/>
        <w:jc w:val="both"/>
      </w:pPr>
      <w:r>
        <w:t xml:space="preserve">  </w:t>
      </w:r>
      <w:r w:rsidR="00507008" w:rsidRPr="0067055D">
        <w:t>В штат специалистов</w:t>
      </w:r>
      <w:r w:rsidR="00C17797" w:rsidRPr="0067055D">
        <w:t xml:space="preserve"> ФГ</w:t>
      </w:r>
      <w:r w:rsidR="00507008" w:rsidRPr="0067055D">
        <w:t>ОС НОО для детей с РАС</w:t>
      </w:r>
      <w:r w:rsidR="00C17797" w:rsidRPr="0067055D">
        <w:t>, учител</w:t>
      </w:r>
      <w:r w:rsidR="00507008" w:rsidRPr="0067055D">
        <w:t>ь коррекционных классов, учитель-логопед, педагог</w:t>
      </w:r>
      <w:r w:rsidR="00C17797" w:rsidRPr="0067055D">
        <w:t>-психоло</w:t>
      </w:r>
      <w:r w:rsidR="00507008" w:rsidRPr="0067055D">
        <w:t>г</w:t>
      </w:r>
      <w:r w:rsidR="00C17797" w:rsidRPr="0067055D">
        <w:t>, социальный педаго</w:t>
      </w:r>
      <w:r w:rsidR="00507008" w:rsidRPr="0067055D">
        <w:t>г,</w:t>
      </w:r>
      <w:r w:rsidR="00C17797" w:rsidRPr="0067055D">
        <w:t xml:space="preserve">  медицинские работники.</w:t>
      </w:r>
    </w:p>
    <w:p w:rsidR="00C17797" w:rsidRPr="0067055D" w:rsidRDefault="00C17797" w:rsidP="006273EC">
      <w:pPr>
        <w:pStyle w:val="Default"/>
        <w:jc w:val="both"/>
      </w:pPr>
      <w:r w:rsidRPr="0067055D">
        <w:tab/>
        <w:t xml:space="preserve">Педагоги, реализующие адаптированную образовательную программу начального общего образования  имеют квалификацию по педагогическим специальностям. </w:t>
      </w:r>
    </w:p>
    <w:p w:rsidR="00C17797" w:rsidRPr="0067055D" w:rsidRDefault="00C17797" w:rsidP="006273EC">
      <w:pPr>
        <w:pStyle w:val="Default"/>
        <w:jc w:val="both"/>
      </w:pPr>
    </w:p>
    <w:p w:rsidR="00C17797" w:rsidRPr="0067055D" w:rsidRDefault="00C17797" w:rsidP="00B44E86">
      <w:pPr>
        <w:pStyle w:val="Default"/>
        <w:rPr>
          <w:b/>
          <w:bCs/>
        </w:rPr>
      </w:pPr>
      <w:r w:rsidRPr="0067055D">
        <w:rPr>
          <w:b/>
          <w:bCs/>
        </w:rPr>
        <w:t>Материально-технические условия</w:t>
      </w:r>
    </w:p>
    <w:p w:rsidR="00C17797" w:rsidRPr="0067055D" w:rsidRDefault="00B44E86" w:rsidP="00507008">
      <w:pPr>
        <w:pStyle w:val="Default"/>
        <w:jc w:val="both"/>
      </w:pPr>
      <w:r>
        <w:t xml:space="preserve">      </w:t>
      </w:r>
      <w:r w:rsidR="00C17797" w:rsidRPr="0067055D">
        <w:t xml:space="preserve">Материально-техническое обеспечение школьного образования обучающихся с РАС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 </w:t>
      </w:r>
    </w:p>
    <w:p w:rsidR="00C17797" w:rsidRPr="0067055D" w:rsidRDefault="00507008" w:rsidP="00507008">
      <w:pPr>
        <w:pStyle w:val="Default"/>
        <w:jc w:val="both"/>
      </w:pPr>
      <w:r w:rsidRPr="0067055D">
        <w:t>-</w:t>
      </w:r>
      <w:r w:rsidR="00C17797" w:rsidRPr="0067055D">
        <w:t xml:space="preserve"> организации пространства, в котором обучается ребенок; </w:t>
      </w:r>
    </w:p>
    <w:p w:rsidR="00C17797" w:rsidRPr="0067055D" w:rsidRDefault="00507008" w:rsidP="00507008">
      <w:pPr>
        <w:pStyle w:val="Default"/>
        <w:jc w:val="both"/>
      </w:pPr>
      <w:r w:rsidRPr="0067055D">
        <w:t>-</w:t>
      </w:r>
      <w:r w:rsidR="00C17797" w:rsidRPr="0067055D">
        <w:t xml:space="preserve"> организации временного режима обучения; </w:t>
      </w:r>
    </w:p>
    <w:p w:rsidR="00C17797" w:rsidRPr="0067055D" w:rsidRDefault="00507008" w:rsidP="00507008">
      <w:pPr>
        <w:pStyle w:val="Default"/>
        <w:jc w:val="both"/>
      </w:pPr>
      <w:r w:rsidRPr="0067055D">
        <w:t>-</w:t>
      </w:r>
      <w:r w:rsidR="00C17797" w:rsidRPr="0067055D">
        <w:t xml:space="preserve">организации рабочего места обучающегося; </w:t>
      </w:r>
    </w:p>
    <w:p w:rsidR="00C17797" w:rsidRPr="0067055D" w:rsidRDefault="00507008" w:rsidP="00507008">
      <w:pPr>
        <w:pStyle w:val="Default"/>
        <w:jc w:val="both"/>
      </w:pPr>
      <w:r w:rsidRPr="0067055D">
        <w:t>-</w:t>
      </w:r>
      <w:r w:rsidR="00C17797" w:rsidRPr="0067055D">
        <w:t xml:space="preserve">технические средства обучения, включая специализированные компьютерные инструменты обучения, ориентированные на удовлетворение особых образовательных потребностей; </w:t>
      </w:r>
    </w:p>
    <w:p w:rsidR="00C17797" w:rsidRDefault="00507008" w:rsidP="00507008">
      <w:pPr>
        <w:pStyle w:val="Default"/>
        <w:jc w:val="both"/>
      </w:pPr>
      <w:r w:rsidRPr="0067055D">
        <w:t>-</w:t>
      </w:r>
      <w:r w:rsidR="00C17797" w:rsidRPr="0067055D">
        <w:t xml:space="preserve"> учебникам,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обучающихся  и позволяющих реализовывать выбранный вариант программы. </w:t>
      </w:r>
    </w:p>
    <w:p w:rsidR="00B44E86" w:rsidRPr="0067055D" w:rsidRDefault="00B44E86" w:rsidP="00507008">
      <w:pPr>
        <w:pStyle w:val="Default"/>
        <w:jc w:val="both"/>
      </w:pPr>
    </w:p>
    <w:p w:rsidR="00C17797" w:rsidRPr="0067055D" w:rsidRDefault="00C17797" w:rsidP="00507008">
      <w:pPr>
        <w:pStyle w:val="Default"/>
        <w:jc w:val="both"/>
        <w:rPr>
          <w:rFonts w:eastAsia="Times New Roman"/>
        </w:rPr>
      </w:pPr>
      <w:r w:rsidRPr="0067055D">
        <w:rPr>
          <w:b/>
          <w:bCs/>
        </w:rPr>
        <w:t>Организация временного режима</w:t>
      </w:r>
    </w:p>
    <w:p w:rsidR="00C17797" w:rsidRPr="0067055D" w:rsidRDefault="00B44E86" w:rsidP="006273EC">
      <w:pPr>
        <w:pStyle w:val="Default"/>
        <w:jc w:val="both"/>
      </w:pPr>
      <w:r>
        <w:t xml:space="preserve">       </w:t>
      </w:r>
      <w:r w:rsidR="00C17797" w:rsidRPr="0067055D">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w:t>
      </w:r>
      <w:r w:rsidR="00507008" w:rsidRPr="0067055D">
        <w:t>локальными актами</w:t>
      </w:r>
      <w:r w:rsidR="00C17797" w:rsidRPr="0067055D">
        <w:t xml:space="preserve">. </w:t>
      </w:r>
    </w:p>
    <w:p w:rsidR="00C17797" w:rsidRPr="0067055D" w:rsidRDefault="00B44E86" w:rsidP="006273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7797" w:rsidRPr="0067055D">
        <w:rPr>
          <w:rFonts w:ascii="Times New Roman" w:hAnsi="Times New Roman" w:cs="Times New Roman"/>
          <w:sz w:val="24"/>
          <w:szCs w:val="24"/>
        </w:rPr>
        <w:t>Обучение и воспитание происходит как в ходе уроков, так и во время внеурочной деятельности обучающегося в течение учебного дня.</w:t>
      </w:r>
    </w:p>
    <w:p w:rsidR="00C17797" w:rsidRPr="0067055D" w:rsidRDefault="00B44E86" w:rsidP="00507008">
      <w:pPr>
        <w:pStyle w:val="Default"/>
        <w:jc w:val="both"/>
      </w:pPr>
      <w:r>
        <w:t xml:space="preserve">       </w:t>
      </w:r>
      <w:r w:rsidR="00C17797" w:rsidRPr="0067055D">
        <w:t xml:space="preserve">Распорядок дня обучающихся  устанавливается с учетом их повышенной утомляемости в соответствии с требованиями к здоровьесбережению (регулируется объем нагрузки по реализации адаптированной образовательной программы, время на самостоятельную учебную работу, время отдыха, удовлетворение потребностей обучающихся в двигательной активности). </w:t>
      </w:r>
    </w:p>
    <w:p w:rsidR="00507008" w:rsidRPr="0067055D" w:rsidRDefault="00C17797" w:rsidP="0050700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Режим работы: 5-дневная учебная неделя (определено СанПиНом)</w:t>
      </w:r>
    </w:p>
    <w:p w:rsidR="00C17797" w:rsidRPr="0067055D" w:rsidRDefault="00C17797" w:rsidP="0050700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Продолжительность учебного года на первой ступени общего образования составляет  34 недели, в 1 классе - 33 недели.</w:t>
      </w:r>
    </w:p>
    <w:p w:rsidR="00C17797" w:rsidRPr="0067055D" w:rsidRDefault="00C17797" w:rsidP="0050700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Продолжительность каникул в течение учебного года составляет 30 календарных дней, летом -8 недель.</w:t>
      </w:r>
    </w:p>
    <w:p w:rsidR="00C17797" w:rsidRPr="0067055D" w:rsidRDefault="00C17797" w:rsidP="0050700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Для обучающихся в 1 классе устанавливаются в  феврале месяце дополнительные недельные каникулы.</w:t>
      </w:r>
    </w:p>
    <w:p w:rsidR="00C17797" w:rsidRPr="0067055D" w:rsidRDefault="00C17797" w:rsidP="0050700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Продолжительность урока составляет:</w:t>
      </w:r>
    </w:p>
    <w:p w:rsidR="00C17797" w:rsidRPr="0067055D" w:rsidRDefault="00C17797" w:rsidP="0050700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xml:space="preserve">• в 1 классе - 35 минут (1-2 четверть), 40 минут (3-4 четверть), </w:t>
      </w:r>
    </w:p>
    <w:p w:rsidR="00C17797" w:rsidRPr="0067055D" w:rsidRDefault="00C17797" w:rsidP="00507008">
      <w:pPr>
        <w:spacing w:after="0" w:line="240" w:lineRule="auto"/>
        <w:jc w:val="both"/>
        <w:rPr>
          <w:rFonts w:ascii="Times New Roman" w:hAnsi="Times New Roman" w:cs="Times New Roman"/>
          <w:sz w:val="24"/>
          <w:szCs w:val="24"/>
        </w:rPr>
      </w:pPr>
      <w:r w:rsidRPr="0067055D">
        <w:rPr>
          <w:rFonts w:ascii="Times New Roman" w:hAnsi="Times New Roman" w:cs="Times New Roman"/>
          <w:sz w:val="24"/>
          <w:szCs w:val="24"/>
        </w:rPr>
        <w:t>• во 2-4 классах -40 минут.</w:t>
      </w:r>
    </w:p>
    <w:p w:rsidR="00B44E86" w:rsidRDefault="00C17797" w:rsidP="00507008">
      <w:pPr>
        <w:pStyle w:val="Default"/>
        <w:jc w:val="both"/>
      </w:pPr>
      <w:r w:rsidRPr="0067055D">
        <w:tab/>
      </w:r>
    </w:p>
    <w:p w:rsidR="00B44E86" w:rsidRDefault="00B44E86" w:rsidP="00507008">
      <w:pPr>
        <w:pStyle w:val="Default"/>
        <w:jc w:val="both"/>
      </w:pPr>
    </w:p>
    <w:p w:rsidR="00C17797" w:rsidRPr="0067055D" w:rsidRDefault="00C17797" w:rsidP="00507008">
      <w:pPr>
        <w:pStyle w:val="Default"/>
        <w:jc w:val="both"/>
        <w:rPr>
          <w:b/>
          <w:bCs/>
        </w:rPr>
      </w:pPr>
      <w:r w:rsidRPr="0067055D">
        <w:rPr>
          <w:b/>
          <w:bCs/>
        </w:rPr>
        <w:lastRenderedPageBreak/>
        <w:t>Организации рабочего места</w:t>
      </w:r>
    </w:p>
    <w:p w:rsidR="00C17797" w:rsidRPr="0067055D" w:rsidRDefault="00C17797" w:rsidP="006273EC">
      <w:pPr>
        <w:pStyle w:val="Default"/>
        <w:jc w:val="both"/>
      </w:pPr>
      <w:r w:rsidRPr="0067055D">
        <w:tab/>
        <w:t xml:space="preserve">При организации рабочего места учитываются возможности и особенности моторики, восприятия, внимания, памяти ребенка с РАС. </w:t>
      </w:r>
    </w:p>
    <w:p w:rsidR="00C17797" w:rsidRPr="0067055D" w:rsidRDefault="00C17797" w:rsidP="00081167">
      <w:pPr>
        <w:pStyle w:val="Default"/>
        <w:jc w:val="both"/>
      </w:pPr>
      <w:r w:rsidRPr="0067055D">
        <w:tab/>
        <w:t>Организация рабочего пространства ребенка осуществляется с использованием здоровьесбе</w:t>
      </w:r>
      <w:r w:rsidR="00507008" w:rsidRPr="0067055D">
        <w:t>регающих технологий. Стол должен</w:t>
      </w:r>
      <w:r w:rsidRPr="0067055D">
        <w:t xml:space="preserve"> иметь хорошее освещение. Необходимо учесть, какой рукой пишет ребенок: если ведущая рука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w:t>
      </w:r>
    </w:p>
    <w:p w:rsidR="00C17797" w:rsidRPr="0067055D" w:rsidRDefault="00C17797" w:rsidP="006273EC">
      <w:pPr>
        <w:spacing w:line="240" w:lineRule="auto"/>
        <w:rPr>
          <w:rFonts w:ascii="Times New Roman" w:hAnsi="Times New Roman" w:cs="Times New Roman"/>
          <w:sz w:val="24"/>
          <w:szCs w:val="24"/>
        </w:rPr>
      </w:pPr>
    </w:p>
    <w:sectPr w:rsidR="00C17797" w:rsidRPr="0067055D" w:rsidSect="0067055D">
      <w:pgSz w:w="11906" w:h="16838"/>
      <w:pgMar w:top="1134" w:right="567"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4444" w:rsidRDefault="00DE4444" w:rsidP="009C088E">
      <w:pPr>
        <w:spacing w:after="0" w:line="240" w:lineRule="auto"/>
      </w:pPr>
      <w:r>
        <w:separator/>
      </w:r>
    </w:p>
  </w:endnote>
  <w:endnote w:type="continuationSeparator" w:id="1">
    <w:p w:rsidR="00DE4444" w:rsidRDefault="00DE4444" w:rsidP="009C08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F9" w:rsidRDefault="009C01F9">
    <w:pPr>
      <w:pStyle w:val="ae"/>
      <w:jc w:val="right"/>
    </w:pPr>
  </w:p>
  <w:p w:rsidR="009C01F9" w:rsidRDefault="009C01F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F9" w:rsidRDefault="009C01F9">
    <w:pPr>
      <w:pStyle w:val="ae"/>
      <w:jc w:val="right"/>
    </w:pPr>
  </w:p>
  <w:p w:rsidR="009C01F9" w:rsidRDefault="009C01F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4444" w:rsidRDefault="00DE4444" w:rsidP="009C088E">
      <w:pPr>
        <w:spacing w:after="0" w:line="240" w:lineRule="auto"/>
      </w:pPr>
      <w:r>
        <w:separator/>
      </w:r>
    </w:p>
  </w:footnote>
  <w:footnote w:type="continuationSeparator" w:id="1">
    <w:p w:rsidR="00DE4444" w:rsidRDefault="00DE4444" w:rsidP="009C08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name w:val="WW8Num11"/>
    <w:lvl w:ilvl="0">
      <w:start w:val="1"/>
      <w:numFmt w:val="bullet"/>
      <w:lvlText w:val=""/>
      <w:lvlJc w:val="left"/>
      <w:pPr>
        <w:tabs>
          <w:tab w:val="num" w:pos="0"/>
        </w:tabs>
        <w:ind w:left="720" w:hanging="360"/>
      </w:pPr>
      <w:rPr>
        <w:rFonts w:ascii="Symbol" w:hAnsi="Symbol" w:cs="Times New Roman"/>
      </w:rPr>
    </w:lvl>
  </w:abstractNum>
  <w:abstractNum w:abstractNumId="1">
    <w:nsid w:val="00000012"/>
    <w:multiLevelType w:val="singleLevel"/>
    <w:tmpl w:val="00000012"/>
    <w:name w:val="WW8Num18"/>
    <w:lvl w:ilvl="0">
      <w:start w:val="1"/>
      <w:numFmt w:val="bullet"/>
      <w:lvlText w:val=""/>
      <w:lvlJc w:val="left"/>
      <w:pPr>
        <w:tabs>
          <w:tab w:val="num" w:pos="0"/>
        </w:tabs>
        <w:ind w:left="720" w:hanging="360"/>
      </w:pPr>
      <w:rPr>
        <w:rFonts w:ascii="Symbol" w:hAnsi="Symbol" w:cs="Trebuchet MS"/>
        <w:b w:val="0"/>
        <w:bCs w:val="0"/>
        <w:i w:val="0"/>
        <w:iCs w:val="0"/>
        <w:caps w:val="0"/>
        <w:smallCaps w:val="0"/>
        <w:strike w:val="0"/>
        <w:dstrike w:val="0"/>
        <w:color w:val="000000"/>
        <w:spacing w:val="0"/>
        <w:w w:val="100"/>
        <w:position w:val="0"/>
        <w:sz w:val="20"/>
        <w:szCs w:val="20"/>
        <w:u w:val="none"/>
        <w:effect w:val="none"/>
        <w:vertAlign w:val="baseline"/>
      </w:rPr>
    </w:lvl>
  </w:abstractNum>
  <w:abstractNum w:abstractNumId="2">
    <w:nsid w:val="00000016"/>
    <w:multiLevelType w:val="singleLevel"/>
    <w:tmpl w:val="00000016"/>
    <w:name w:val="WW8Num22"/>
    <w:lvl w:ilvl="0">
      <w:start w:val="1"/>
      <w:numFmt w:val="bullet"/>
      <w:lvlText w:val=""/>
      <w:lvlJc w:val="left"/>
      <w:pPr>
        <w:tabs>
          <w:tab w:val="num" w:pos="0"/>
        </w:tabs>
        <w:ind w:left="720" w:hanging="360"/>
      </w:pPr>
      <w:rPr>
        <w:rFonts w:ascii="Symbol" w:hAnsi="Symbol"/>
      </w:rPr>
    </w:lvl>
  </w:abstractNum>
  <w:abstractNum w:abstractNumId="3">
    <w:nsid w:val="0000001B"/>
    <w:multiLevelType w:val="singleLevel"/>
    <w:tmpl w:val="0000001B"/>
    <w:name w:val="WW8Num27"/>
    <w:lvl w:ilvl="0">
      <w:start w:val="1"/>
      <w:numFmt w:val="bullet"/>
      <w:lvlText w:val=""/>
      <w:lvlJc w:val="left"/>
      <w:pPr>
        <w:tabs>
          <w:tab w:val="num" w:pos="0"/>
        </w:tabs>
        <w:ind w:left="1287" w:hanging="360"/>
      </w:pPr>
      <w:rPr>
        <w:rFonts w:ascii="Symbol" w:hAnsi="Symbol"/>
      </w:rPr>
    </w:lvl>
  </w:abstractNum>
  <w:abstractNum w:abstractNumId="4">
    <w:nsid w:val="00000023"/>
    <w:multiLevelType w:val="multilevel"/>
    <w:tmpl w:val="00000023"/>
    <w:name w:val="WW8Num3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0000002C"/>
    <w:multiLevelType w:val="singleLevel"/>
    <w:tmpl w:val="0000002C"/>
    <w:name w:val="WW8Num48"/>
    <w:lvl w:ilvl="0">
      <w:start w:val="1"/>
      <w:numFmt w:val="bullet"/>
      <w:lvlText w:val="-"/>
      <w:lvlJc w:val="left"/>
      <w:pPr>
        <w:tabs>
          <w:tab w:val="num" w:pos="0"/>
        </w:tabs>
        <w:ind w:left="360" w:hanging="360"/>
      </w:pPr>
      <w:rPr>
        <w:rFonts w:ascii="Raavi" w:hAnsi="Raavi" w:cs="Raavi" w:hint="default"/>
      </w:rPr>
    </w:lvl>
  </w:abstractNum>
  <w:abstractNum w:abstractNumId="6">
    <w:nsid w:val="00932F0A"/>
    <w:multiLevelType w:val="multilevel"/>
    <w:tmpl w:val="2B920E7C"/>
    <w:lvl w:ilvl="0">
      <w:start w:val="1"/>
      <w:numFmt w:val="bullet"/>
      <w:lvlText w:val=""/>
      <w:lvlJc w:val="left"/>
      <w:pPr>
        <w:tabs>
          <w:tab w:val="num" w:pos="720"/>
        </w:tabs>
        <w:ind w:left="720" w:hanging="360"/>
      </w:pPr>
      <w:rPr>
        <w:rFonts w:ascii="Wingdings" w:hAnsi="Wingdings" w:hint="default"/>
        <w:b/>
        <w:color w:val="0000FF"/>
        <w:sz w:val="26"/>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D65C24"/>
    <w:multiLevelType w:val="hybridMultilevel"/>
    <w:tmpl w:val="4E08FF08"/>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45846D8"/>
    <w:multiLevelType w:val="hybridMultilevel"/>
    <w:tmpl w:val="9AB23B60"/>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9">
    <w:nsid w:val="056822CB"/>
    <w:multiLevelType w:val="hybridMultilevel"/>
    <w:tmpl w:val="F62A4C3C"/>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8BB137F"/>
    <w:multiLevelType w:val="hybridMultilevel"/>
    <w:tmpl w:val="51F24306"/>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D3F6D02"/>
    <w:multiLevelType w:val="hybridMultilevel"/>
    <w:tmpl w:val="8892EC1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1B05189"/>
    <w:multiLevelType w:val="hybridMultilevel"/>
    <w:tmpl w:val="73228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D8C436F"/>
    <w:multiLevelType w:val="hybridMultilevel"/>
    <w:tmpl w:val="A0403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2BA4EF5"/>
    <w:multiLevelType w:val="hybridMultilevel"/>
    <w:tmpl w:val="9BFCA438"/>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51D52ED"/>
    <w:multiLevelType w:val="multilevel"/>
    <w:tmpl w:val="0408F50C"/>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37917686"/>
    <w:multiLevelType w:val="hybridMultilevel"/>
    <w:tmpl w:val="70A61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EF6BD8"/>
    <w:multiLevelType w:val="hybridMultilevel"/>
    <w:tmpl w:val="06148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7FE22C3"/>
    <w:multiLevelType w:val="hybridMultilevel"/>
    <w:tmpl w:val="8CD2E75C"/>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B4291F"/>
    <w:multiLevelType w:val="hybridMultilevel"/>
    <w:tmpl w:val="88A6E2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56952B9"/>
    <w:multiLevelType w:val="hybridMultilevel"/>
    <w:tmpl w:val="7B5035DC"/>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67A467A"/>
    <w:multiLevelType w:val="hybridMultilevel"/>
    <w:tmpl w:val="01D2315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8">
    <w:nsid w:val="5C0163E2"/>
    <w:multiLevelType w:val="hybridMultilevel"/>
    <w:tmpl w:val="3F1C802E"/>
    <w:lvl w:ilvl="0" w:tplc="D5E415D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CF1F08"/>
    <w:multiLevelType w:val="hybridMultilevel"/>
    <w:tmpl w:val="FB98B93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0">
    <w:nsid w:val="60F56E1C"/>
    <w:multiLevelType w:val="hybridMultilevel"/>
    <w:tmpl w:val="119AC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22BBC"/>
    <w:multiLevelType w:val="multilevel"/>
    <w:tmpl w:val="7D8A8870"/>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624E19EA"/>
    <w:multiLevelType w:val="hybridMultilevel"/>
    <w:tmpl w:val="DA324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965F3E"/>
    <w:multiLevelType w:val="hybridMultilevel"/>
    <w:tmpl w:val="46243760"/>
    <w:lvl w:ilvl="0" w:tplc="CFD2549C">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4">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5">
    <w:nsid w:val="64A60510"/>
    <w:multiLevelType w:val="hybridMultilevel"/>
    <w:tmpl w:val="DB166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6923391A"/>
    <w:multiLevelType w:val="hybridMultilevel"/>
    <w:tmpl w:val="B3A8BDAE"/>
    <w:lvl w:ilvl="0" w:tplc="CFD2549C">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8">
    <w:nsid w:val="71F80D11"/>
    <w:multiLevelType w:val="hybridMultilevel"/>
    <w:tmpl w:val="D1E4C568"/>
    <w:lvl w:ilvl="0" w:tplc="CFD2549C">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9">
    <w:nsid w:val="72600E54"/>
    <w:multiLevelType w:val="hybridMultilevel"/>
    <w:tmpl w:val="9A4CFCF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0">
    <w:nsid w:val="76D17C4A"/>
    <w:multiLevelType w:val="hybridMultilevel"/>
    <w:tmpl w:val="C858686E"/>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8023C45"/>
    <w:multiLevelType w:val="hybridMultilevel"/>
    <w:tmpl w:val="D29C4312"/>
    <w:lvl w:ilvl="0" w:tplc="CFD254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36"/>
  </w:num>
  <w:num w:numId="4">
    <w:abstractNumId w:val="31"/>
  </w:num>
  <w:num w:numId="5">
    <w:abstractNumId w:val="19"/>
  </w:num>
  <w:num w:numId="6">
    <w:abstractNumId w:val="0"/>
  </w:num>
  <w:num w:numId="7">
    <w:abstractNumId w:val="2"/>
  </w:num>
  <w:num w:numId="8">
    <w:abstractNumId w:val="1"/>
  </w:num>
  <w:num w:numId="9">
    <w:abstractNumId w:val="3"/>
  </w:num>
  <w:num w:numId="10">
    <w:abstractNumId w:val="4"/>
  </w:num>
  <w:num w:numId="11">
    <w:abstractNumId w:val="27"/>
  </w:num>
  <w:num w:numId="12">
    <w:abstractNumId w:val="9"/>
  </w:num>
  <w:num w:numId="13">
    <w:abstractNumId w:val="33"/>
  </w:num>
  <w:num w:numId="14">
    <w:abstractNumId w:val="40"/>
  </w:num>
  <w:num w:numId="15">
    <w:abstractNumId w:val="10"/>
  </w:num>
  <w:num w:numId="16">
    <w:abstractNumId w:val="26"/>
  </w:num>
  <w:num w:numId="17">
    <w:abstractNumId w:val="23"/>
  </w:num>
  <w:num w:numId="18">
    <w:abstractNumId w:val="38"/>
  </w:num>
  <w:num w:numId="19">
    <w:abstractNumId w:val="37"/>
  </w:num>
  <w:num w:numId="20">
    <w:abstractNumId w:val="18"/>
  </w:num>
  <w:num w:numId="21">
    <w:abstractNumId w:val="41"/>
  </w:num>
  <w:num w:numId="22">
    <w:abstractNumId w:val="7"/>
  </w:num>
  <w:num w:numId="23">
    <w:abstractNumId w:val="35"/>
  </w:num>
  <w:num w:numId="24">
    <w:abstractNumId w:val="6"/>
  </w:num>
  <w:num w:numId="25">
    <w:abstractNumId w:val="14"/>
  </w:num>
  <w:num w:numId="26">
    <w:abstractNumId w:val="30"/>
  </w:num>
  <w:num w:numId="27">
    <w:abstractNumId w:val="12"/>
  </w:num>
  <w:num w:numId="28">
    <w:abstractNumId w:val="20"/>
  </w:num>
  <w:num w:numId="29">
    <w:abstractNumId w:val="25"/>
  </w:num>
  <w:num w:numId="30">
    <w:abstractNumId w:val="28"/>
  </w:num>
  <w:num w:numId="31">
    <w:abstractNumId w:val="34"/>
  </w:num>
  <w:num w:numId="32">
    <w:abstractNumId w:val="22"/>
  </w:num>
  <w:num w:numId="33">
    <w:abstractNumId w:val="13"/>
  </w:num>
  <w:num w:numId="34">
    <w:abstractNumId w:val="24"/>
  </w:num>
  <w:num w:numId="35">
    <w:abstractNumId w:val="17"/>
  </w:num>
  <w:num w:numId="36">
    <w:abstractNumId w:val="5"/>
  </w:num>
  <w:num w:numId="37">
    <w:abstractNumId w:val="11"/>
  </w:num>
  <w:num w:numId="38">
    <w:abstractNumId w:val="8"/>
  </w:num>
  <w:num w:numId="39">
    <w:abstractNumId w:val="39"/>
  </w:num>
  <w:num w:numId="40">
    <w:abstractNumId w:val="29"/>
  </w:num>
  <w:num w:numId="41">
    <w:abstractNumId w:val="21"/>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C088E"/>
    <w:rsid w:val="00081167"/>
    <w:rsid w:val="000934E2"/>
    <w:rsid w:val="000C018E"/>
    <w:rsid w:val="001A7346"/>
    <w:rsid w:val="001D3588"/>
    <w:rsid w:val="002F6180"/>
    <w:rsid w:val="00372EAD"/>
    <w:rsid w:val="003D7013"/>
    <w:rsid w:val="00507008"/>
    <w:rsid w:val="00520BE5"/>
    <w:rsid w:val="00545BC5"/>
    <w:rsid w:val="00574480"/>
    <w:rsid w:val="0057613B"/>
    <w:rsid w:val="005C1201"/>
    <w:rsid w:val="005F2FEC"/>
    <w:rsid w:val="005F522C"/>
    <w:rsid w:val="00622CD8"/>
    <w:rsid w:val="006273EC"/>
    <w:rsid w:val="00642E5E"/>
    <w:rsid w:val="0067055D"/>
    <w:rsid w:val="006F2470"/>
    <w:rsid w:val="00790BE8"/>
    <w:rsid w:val="00811272"/>
    <w:rsid w:val="008A771D"/>
    <w:rsid w:val="008B1369"/>
    <w:rsid w:val="0093287C"/>
    <w:rsid w:val="0095240A"/>
    <w:rsid w:val="009C01F9"/>
    <w:rsid w:val="009C088E"/>
    <w:rsid w:val="00A43C60"/>
    <w:rsid w:val="00A702B9"/>
    <w:rsid w:val="00B4270A"/>
    <w:rsid w:val="00B44E86"/>
    <w:rsid w:val="00BC2DEC"/>
    <w:rsid w:val="00C10BBB"/>
    <w:rsid w:val="00C17797"/>
    <w:rsid w:val="00C529B2"/>
    <w:rsid w:val="00C82DE2"/>
    <w:rsid w:val="00DB46A2"/>
    <w:rsid w:val="00DB5726"/>
    <w:rsid w:val="00DD0F7C"/>
    <w:rsid w:val="00DE0EF3"/>
    <w:rsid w:val="00DE4444"/>
    <w:rsid w:val="00E00498"/>
    <w:rsid w:val="00E61E71"/>
    <w:rsid w:val="00EC2031"/>
    <w:rsid w:val="00EE7B35"/>
    <w:rsid w:val="00F42AFA"/>
    <w:rsid w:val="00FF73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338"/>
  </w:style>
  <w:style w:type="paragraph" w:styleId="2">
    <w:name w:val="heading 2"/>
    <w:basedOn w:val="a"/>
    <w:next w:val="a"/>
    <w:link w:val="20"/>
    <w:qFormat/>
    <w:rsid w:val="00C17797"/>
    <w:pPr>
      <w:keepNext/>
      <w:widowControl w:val="0"/>
      <w:tabs>
        <w:tab w:val="num" w:pos="576"/>
      </w:tabs>
      <w:suppressAutoHyphens/>
      <w:autoSpaceDE w:val="0"/>
      <w:spacing w:before="240" w:after="60" w:line="240" w:lineRule="auto"/>
      <w:ind w:left="576" w:hanging="576"/>
      <w:outlineLvl w:val="1"/>
    </w:pPr>
    <w:rPr>
      <w:rFonts w:ascii="Arial" w:eastAsia="Times New Roman" w:hAnsi="Arial" w:cs="Arial"/>
      <w:b/>
      <w:bCs/>
      <w:i/>
      <w:iCs/>
      <w:sz w:val="28"/>
      <w:szCs w:val="28"/>
      <w:lang w:val="en-US" w:eastAsia="ar-SA"/>
    </w:rPr>
  </w:style>
  <w:style w:type="paragraph" w:styleId="5">
    <w:name w:val="heading 5"/>
    <w:basedOn w:val="a"/>
    <w:next w:val="a"/>
    <w:link w:val="50"/>
    <w:uiPriority w:val="9"/>
    <w:semiHidden/>
    <w:unhideWhenUsed/>
    <w:qFormat/>
    <w:rsid w:val="00C17797"/>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9C088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4">
    <w:name w:val="footnote reference"/>
    <w:rsid w:val="009C088E"/>
    <w:rPr>
      <w:vertAlign w:val="superscript"/>
    </w:rPr>
  </w:style>
  <w:style w:type="paragraph" w:customStyle="1" w:styleId="14TexstOSNOVA1012">
    <w:name w:val="14TexstOSNOVA_10/12"/>
    <w:basedOn w:val="a"/>
    <w:rsid w:val="009C088E"/>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ConsPlusNormal">
    <w:name w:val="ConsPlusNormal"/>
    <w:rsid w:val="009C088E"/>
    <w:pPr>
      <w:widowControl w:val="0"/>
      <w:autoSpaceDE w:val="0"/>
      <w:autoSpaceDN w:val="0"/>
      <w:adjustRightInd w:val="0"/>
      <w:spacing w:after="0" w:line="240" w:lineRule="auto"/>
    </w:pPr>
    <w:rPr>
      <w:rFonts w:ascii="Arial" w:eastAsia="Calibri" w:hAnsi="Arial" w:cs="Arial"/>
      <w:sz w:val="20"/>
      <w:szCs w:val="20"/>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rsid w:val="009C088E"/>
    <w:pPr>
      <w:autoSpaceDE w:val="0"/>
      <w:autoSpaceDN w:val="0"/>
      <w:adjustRightInd w:val="0"/>
      <w:spacing w:before="130" w:after="130" w:line="360" w:lineRule="auto"/>
    </w:pPr>
    <w:rPr>
      <w:rFonts w:ascii="Times New Roman" w:eastAsia="Calibri" w:hAnsi="Times New Roman" w:cs="Times New Roman"/>
      <w:sz w:val="24"/>
      <w:szCs w:val="24"/>
    </w:rPr>
  </w:style>
  <w:style w:type="character" w:customStyle="1" w:styleId="a6">
    <w:name w:val="Символ сноски"/>
    <w:rsid w:val="009C088E"/>
    <w:rPr>
      <w:vertAlign w:val="superscript"/>
    </w:rPr>
  </w:style>
  <w:style w:type="character" w:customStyle="1" w:styleId="1">
    <w:name w:val="Знак сноски1"/>
    <w:rsid w:val="009C088E"/>
    <w:rPr>
      <w:vertAlign w:val="superscript"/>
    </w:rPr>
  </w:style>
  <w:style w:type="paragraph" w:customStyle="1" w:styleId="NormalWeb1">
    <w:name w:val="Normal (Web)1"/>
    <w:basedOn w:val="a"/>
    <w:rsid w:val="009C088E"/>
    <w:pPr>
      <w:spacing w:before="100" w:after="100" w:line="360" w:lineRule="auto"/>
    </w:pPr>
    <w:rPr>
      <w:rFonts w:ascii="Times New Roman" w:eastAsia="Times New Roman" w:hAnsi="Times New Roman" w:cs="Times New Roman"/>
      <w:sz w:val="24"/>
      <w:szCs w:val="24"/>
    </w:rPr>
  </w:style>
  <w:style w:type="paragraph" w:styleId="a7">
    <w:name w:val="List Paragraph"/>
    <w:basedOn w:val="a"/>
    <w:uiPriority w:val="34"/>
    <w:qFormat/>
    <w:rsid w:val="00B4270A"/>
    <w:pPr>
      <w:ind w:left="720"/>
      <w:contextualSpacing/>
    </w:pPr>
  </w:style>
  <w:style w:type="paragraph" w:customStyle="1" w:styleId="Default">
    <w:name w:val="Default"/>
    <w:rsid w:val="002F6180"/>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9"/>
    <w:rsid w:val="00C10BBB"/>
    <w:pPr>
      <w:spacing w:after="0" w:line="240" w:lineRule="auto"/>
    </w:pPr>
    <w:rPr>
      <w:rFonts w:ascii="Calibri" w:eastAsia="Arial Unicode MS" w:hAnsi="Calibri" w:cs="Calibri"/>
      <w:color w:val="00000A"/>
      <w:kern w:val="1"/>
      <w:sz w:val="24"/>
      <w:szCs w:val="24"/>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8"/>
    <w:rsid w:val="00C10BBB"/>
    <w:rPr>
      <w:rFonts w:ascii="Calibri" w:eastAsia="Arial Unicode MS" w:hAnsi="Calibri" w:cs="Calibri"/>
      <w:color w:val="00000A"/>
      <w:kern w:val="1"/>
      <w:sz w:val="24"/>
      <w:szCs w:val="24"/>
    </w:rPr>
  </w:style>
  <w:style w:type="character" w:customStyle="1" w:styleId="21">
    <w:name w:val="Знак сноски2"/>
    <w:rsid w:val="00C10BBB"/>
    <w:rPr>
      <w:vertAlign w:val="superscript"/>
    </w:rPr>
  </w:style>
  <w:style w:type="character" w:customStyle="1" w:styleId="Zag11">
    <w:name w:val="Zag_11"/>
    <w:rsid w:val="00C82DE2"/>
  </w:style>
  <w:style w:type="character" w:customStyle="1" w:styleId="20">
    <w:name w:val="Заголовок 2 Знак"/>
    <w:basedOn w:val="a0"/>
    <w:link w:val="2"/>
    <w:rsid w:val="00C17797"/>
    <w:rPr>
      <w:rFonts w:ascii="Arial" w:eastAsia="Times New Roman" w:hAnsi="Arial" w:cs="Arial"/>
      <w:b/>
      <w:bCs/>
      <w:i/>
      <w:iCs/>
      <w:sz w:val="28"/>
      <w:szCs w:val="28"/>
      <w:lang w:val="en-US" w:eastAsia="ar-SA"/>
    </w:rPr>
  </w:style>
  <w:style w:type="character" w:customStyle="1" w:styleId="50">
    <w:name w:val="Заголовок 5 Знак"/>
    <w:basedOn w:val="a0"/>
    <w:link w:val="5"/>
    <w:uiPriority w:val="9"/>
    <w:semiHidden/>
    <w:rsid w:val="00C17797"/>
    <w:rPr>
      <w:rFonts w:asciiTheme="majorHAnsi" w:eastAsiaTheme="majorEastAsia" w:hAnsiTheme="majorHAnsi" w:cstheme="majorBidi"/>
      <w:color w:val="243F60" w:themeColor="accent1" w:themeShade="7F"/>
      <w:lang w:eastAsia="en-US"/>
    </w:rPr>
  </w:style>
  <w:style w:type="paragraph" w:customStyle="1" w:styleId="10">
    <w:name w:val="Без интервала1"/>
    <w:rsid w:val="00C17797"/>
    <w:pPr>
      <w:suppressAutoHyphens/>
      <w:spacing w:after="0" w:line="240" w:lineRule="auto"/>
    </w:pPr>
    <w:rPr>
      <w:rFonts w:ascii="Calibri" w:eastAsia="Arial" w:hAnsi="Calibri" w:cs="Times New Roman"/>
      <w:lang w:eastAsia="ar-SA"/>
    </w:rPr>
  </w:style>
  <w:style w:type="paragraph" w:customStyle="1" w:styleId="11">
    <w:name w:val="Абзац списка1"/>
    <w:basedOn w:val="a"/>
    <w:rsid w:val="00C17797"/>
    <w:pPr>
      <w:widowControl w:val="0"/>
      <w:suppressAutoHyphens/>
      <w:autoSpaceDE w:val="0"/>
      <w:spacing w:after="0" w:line="240" w:lineRule="auto"/>
    </w:pPr>
    <w:rPr>
      <w:rFonts w:ascii="Times New Roman" w:eastAsia="Times New Roman" w:hAnsi="Times New Roman" w:cs="Times New Roman"/>
      <w:kern w:val="1"/>
      <w:sz w:val="24"/>
      <w:szCs w:val="24"/>
      <w:lang w:val="en-US" w:eastAsia="ar-SA"/>
    </w:rPr>
  </w:style>
  <w:style w:type="character" w:styleId="aa">
    <w:name w:val="Strong"/>
    <w:basedOn w:val="a0"/>
    <w:qFormat/>
    <w:rsid w:val="00C17797"/>
    <w:rPr>
      <w:b/>
      <w:bCs/>
    </w:rPr>
  </w:style>
  <w:style w:type="paragraph" w:styleId="ab">
    <w:name w:val="Body Text"/>
    <w:basedOn w:val="a"/>
    <w:link w:val="ac"/>
    <w:rsid w:val="00C17797"/>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c">
    <w:name w:val="Основной текст Знак"/>
    <w:basedOn w:val="a0"/>
    <w:link w:val="ab"/>
    <w:rsid w:val="00C17797"/>
    <w:rPr>
      <w:rFonts w:ascii="Times New Roman" w:eastAsia="Times New Roman" w:hAnsi="Times New Roman" w:cs="Times New Roman"/>
      <w:sz w:val="28"/>
      <w:szCs w:val="20"/>
      <w:lang w:eastAsia="ar-SA"/>
    </w:rPr>
  </w:style>
  <w:style w:type="paragraph" w:customStyle="1" w:styleId="Osnova">
    <w:name w:val="Osnova"/>
    <w:basedOn w:val="a"/>
    <w:rsid w:val="00C17797"/>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ar-SA"/>
    </w:rPr>
  </w:style>
  <w:style w:type="table" w:styleId="ad">
    <w:name w:val="Table Grid"/>
    <w:basedOn w:val="a1"/>
    <w:uiPriority w:val="59"/>
    <w:rsid w:val="00C1779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
    <w:link w:val="af"/>
    <w:uiPriority w:val="99"/>
    <w:rsid w:val="00C17797"/>
    <w:pPr>
      <w:tabs>
        <w:tab w:val="center" w:pos="4677"/>
        <w:tab w:val="right" w:pos="9355"/>
      </w:tabs>
      <w:suppressAutoHyphens/>
      <w:spacing w:after="0" w:line="240" w:lineRule="auto"/>
    </w:pPr>
    <w:rPr>
      <w:rFonts w:ascii="Times New Roman" w:eastAsia="MS Mincho" w:hAnsi="Times New Roman" w:cs="Times New Roman"/>
      <w:sz w:val="24"/>
      <w:szCs w:val="24"/>
      <w:lang w:eastAsia="ar-SA"/>
    </w:rPr>
  </w:style>
  <w:style w:type="character" w:customStyle="1" w:styleId="af">
    <w:name w:val="Нижний колонтитул Знак"/>
    <w:basedOn w:val="a0"/>
    <w:link w:val="ae"/>
    <w:uiPriority w:val="99"/>
    <w:rsid w:val="00C17797"/>
    <w:rPr>
      <w:rFonts w:ascii="Times New Roman" w:eastAsia="MS Mincho" w:hAnsi="Times New Roman" w:cs="Times New Roman"/>
      <w:sz w:val="24"/>
      <w:szCs w:val="24"/>
      <w:lang w:eastAsia="ar-SA"/>
    </w:rPr>
  </w:style>
  <w:style w:type="paragraph" w:styleId="af0">
    <w:name w:val="header"/>
    <w:basedOn w:val="a"/>
    <w:link w:val="af1"/>
    <w:rsid w:val="00C17797"/>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1">
    <w:name w:val="Верхний колонтитул Знак"/>
    <w:basedOn w:val="a0"/>
    <w:link w:val="af0"/>
    <w:rsid w:val="00C17797"/>
    <w:rPr>
      <w:rFonts w:ascii="Times New Roman" w:eastAsia="Times New Roman" w:hAnsi="Times New Roman" w:cs="Times New Roman"/>
      <w:sz w:val="24"/>
      <w:szCs w:val="24"/>
      <w:lang w:eastAsia="ar-SA"/>
    </w:rPr>
  </w:style>
  <w:style w:type="paragraph" w:styleId="af2">
    <w:name w:val="Balloon Text"/>
    <w:basedOn w:val="a"/>
    <w:link w:val="af3"/>
    <w:uiPriority w:val="99"/>
    <w:semiHidden/>
    <w:unhideWhenUsed/>
    <w:rsid w:val="00C17797"/>
    <w:pPr>
      <w:spacing w:after="0" w:line="240" w:lineRule="auto"/>
    </w:pPr>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C17797"/>
    <w:rPr>
      <w:rFonts w:ascii="Tahoma" w:eastAsiaTheme="minorHAnsi" w:hAnsi="Tahoma" w:cs="Tahoma"/>
      <w:sz w:val="16"/>
      <w:szCs w:val="16"/>
      <w:lang w:eastAsia="en-US"/>
    </w:rPr>
  </w:style>
  <w:style w:type="paragraph" w:styleId="af4">
    <w:name w:val="No Spacing"/>
    <w:qFormat/>
    <w:rsid w:val="00C17797"/>
    <w:pPr>
      <w:suppressAutoHyphens/>
      <w:spacing w:after="0" w:line="240" w:lineRule="auto"/>
      <w:jc w:val="both"/>
    </w:pPr>
    <w:rPr>
      <w:rFonts w:ascii="Times New Roman" w:eastAsia="Calibri" w:hAnsi="Times New Roman" w:cs="Times New Roman"/>
      <w:sz w:val="24"/>
      <w:szCs w:val="24"/>
      <w:lang w:eastAsia="ar-SA"/>
    </w:rPr>
  </w:style>
  <w:style w:type="paragraph" w:customStyle="1" w:styleId="23">
    <w:name w:val="Основной текст 23"/>
    <w:basedOn w:val="a"/>
    <w:rsid w:val="00C17797"/>
    <w:pPr>
      <w:suppressAutoHyphens/>
      <w:spacing w:after="120" w:line="480" w:lineRule="auto"/>
    </w:pPr>
    <w:rPr>
      <w:rFonts w:ascii="Times New Roman" w:eastAsia="Times New Roman" w:hAnsi="Times New Roman" w:cs="Times New Roman"/>
      <w:sz w:val="24"/>
      <w:szCs w:val="24"/>
      <w:lang w:eastAsia="ar-SA"/>
    </w:rPr>
  </w:style>
  <w:style w:type="character" w:styleId="af5">
    <w:name w:val="Hyperlink"/>
    <w:rsid w:val="00C17797"/>
    <w:rPr>
      <w:color w:val="0000FF"/>
      <w:u w:val="single"/>
    </w:rPr>
  </w:style>
  <w:style w:type="character" w:styleId="af6">
    <w:name w:val="Emphasis"/>
    <w:qFormat/>
    <w:rsid w:val="00C17797"/>
    <w:rPr>
      <w:i/>
      <w:iCs/>
    </w:rPr>
  </w:style>
  <w:style w:type="character" w:customStyle="1" w:styleId="apple-converted-space">
    <w:name w:val="apple-converted-space"/>
    <w:basedOn w:val="a0"/>
    <w:rsid w:val="00C17797"/>
  </w:style>
  <w:style w:type="paragraph" w:customStyle="1" w:styleId="12">
    <w:name w:val="Основной текст1"/>
    <w:basedOn w:val="a"/>
    <w:link w:val="Bodytext"/>
    <w:rsid w:val="00C17797"/>
    <w:pPr>
      <w:widowControl w:val="0"/>
      <w:shd w:val="clear" w:color="auto" w:fill="FFFFFF"/>
      <w:suppressAutoHyphens/>
      <w:spacing w:after="0" w:line="254" w:lineRule="exact"/>
      <w:jc w:val="both"/>
    </w:pPr>
    <w:rPr>
      <w:rFonts w:ascii="Calibri" w:eastAsia="Times New Roman" w:hAnsi="Calibri" w:cs="Times New Roman"/>
      <w:sz w:val="19"/>
      <w:szCs w:val="19"/>
      <w:lang w:eastAsia="ar-SA"/>
    </w:rPr>
  </w:style>
  <w:style w:type="character" w:customStyle="1" w:styleId="Bodytext">
    <w:name w:val="Body text_"/>
    <w:link w:val="12"/>
    <w:rsid w:val="00C17797"/>
    <w:rPr>
      <w:rFonts w:ascii="Calibri" w:eastAsia="Times New Roman" w:hAnsi="Calibri" w:cs="Times New Roman"/>
      <w:sz w:val="19"/>
      <w:szCs w:val="19"/>
      <w:shd w:val="clear" w:color="auto" w:fill="FFFFFF"/>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5D3B6-5EC4-4286-A83A-43E914C4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66</Pages>
  <Words>29105</Words>
  <Characters>165900</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194616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school</cp:lastModifiedBy>
  <cp:revision>14</cp:revision>
  <cp:lastPrinted>2018-11-15T05:36:00Z</cp:lastPrinted>
  <dcterms:created xsi:type="dcterms:W3CDTF">2018-11-10T11:09:00Z</dcterms:created>
  <dcterms:modified xsi:type="dcterms:W3CDTF">2018-11-16T18:38:00Z</dcterms:modified>
</cp:coreProperties>
</file>